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18"/>
          <w:szCs w:val="18"/>
        </w:rPr>
        <w:id w:val="23717196"/>
        <w:placeholder>
          <w:docPart w:val="1A617CD5D9053B4BB2389178C18844CE"/>
        </w:placeholder>
      </w:sdtPr>
      <w:sdtEndPr/>
      <w:sdtContent>
        <w:p w14:paraId="5A6E10DF" w14:textId="2C902F37" w:rsidR="00014555" w:rsidRPr="00281073" w:rsidRDefault="00014555" w:rsidP="00014555">
          <w:pPr>
            <w:pStyle w:val="BodyText"/>
            <w:rPr>
              <w:sz w:val="18"/>
              <w:szCs w:val="18"/>
            </w:rPr>
          </w:pPr>
          <w:r w:rsidRPr="00281073">
            <w:rPr>
              <w:sz w:val="18"/>
              <w:szCs w:val="18"/>
            </w:rPr>
            <w:t xml:space="preserve"> </w:t>
          </w:r>
        </w:p>
        <w:p w14:paraId="44B20AE8" w14:textId="77777777" w:rsidR="00A94BF6" w:rsidRDefault="00A94BF6" w:rsidP="00014555">
          <w:pPr>
            <w:pStyle w:val="BodyText"/>
            <w:rPr>
              <w:sz w:val="18"/>
              <w:szCs w:val="18"/>
            </w:rPr>
          </w:pPr>
        </w:p>
        <w:p w14:paraId="4B8A1693" w14:textId="7D592FEF" w:rsidR="00014555" w:rsidRPr="00281073" w:rsidRDefault="00014555" w:rsidP="00014555">
          <w:pPr>
            <w:pStyle w:val="BodyText"/>
            <w:rPr>
              <w:sz w:val="18"/>
              <w:szCs w:val="18"/>
            </w:rPr>
          </w:pPr>
          <w:r w:rsidRPr="00281073">
            <w:rPr>
              <w:sz w:val="18"/>
              <w:szCs w:val="18"/>
            </w:rPr>
            <w:t>I’d like to take a moment and go over everything with you to help prepare you for his</w:t>
          </w:r>
          <w:r w:rsidR="00803332" w:rsidRPr="00281073">
            <w:rPr>
              <w:sz w:val="18"/>
              <w:szCs w:val="18"/>
            </w:rPr>
            <w:t>/her</w:t>
          </w:r>
          <w:r w:rsidRPr="00281073">
            <w:rPr>
              <w:sz w:val="18"/>
              <w:szCs w:val="18"/>
            </w:rPr>
            <w:t xml:space="preserve"> homecoming. </w:t>
          </w:r>
        </w:p>
        <w:p w14:paraId="0B90DDE5" w14:textId="77777777" w:rsidR="005E50C5" w:rsidRDefault="00014555" w:rsidP="00014555">
          <w:pPr>
            <w:pStyle w:val="BodyText"/>
            <w:numPr>
              <w:ilvl w:val="0"/>
              <w:numId w:val="11"/>
            </w:numPr>
            <w:rPr>
              <w:sz w:val="18"/>
              <w:szCs w:val="18"/>
            </w:rPr>
          </w:pPr>
          <w:r w:rsidRPr="00281073">
            <w:rPr>
              <w:sz w:val="18"/>
              <w:szCs w:val="18"/>
            </w:rPr>
            <w:t>First, keep in mind that puppies are a lot like small children; they want to get into everything! Be sure to puppy-proof his</w:t>
          </w:r>
          <w:r w:rsidR="00803332" w:rsidRPr="00281073">
            <w:rPr>
              <w:sz w:val="18"/>
              <w:szCs w:val="18"/>
            </w:rPr>
            <w:t>/her</w:t>
          </w:r>
          <w:r w:rsidRPr="00281073">
            <w:rPr>
              <w:sz w:val="18"/>
              <w:szCs w:val="18"/>
            </w:rPr>
            <w:t xml:space="preserve"> surroundings! </w:t>
          </w:r>
          <w:r w:rsidR="005E50C5">
            <w:rPr>
              <w:sz w:val="18"/>
              <w:szCs w:val="18"/>
            </w:rPr>
            <w:t>Below, I’ve provided a picture of an exercise pen that can be purchased</w:t>
          </w:r>
          <w:r w:rsidRPr="00281073">
            <w:rPr>
              <w:sz w:val="18"/>
              <w:szCs w:val="18"/>
            </w:rPr>
            <w:t xml:space="preserve"> at Petco, </w:t>
          </w:r>
          <w:proofErr w:type="spellStart"/>
          <w:r w:rsidRPr="00281073">
            <w:rPr>
              <w:sz w:val="18"/>
              <w:szCs w:val="18"/>
            </w:rPr>
            <w:t>Petsmart</w:t>
          </w:r>
          <w:proofErr w:type="spellEnd"/>
          <w:r w:rsidRPr="00281073">
            <w:rPr>
              <w:sz w:val="18"/>
              <w:szCs w:val="18"/>
            </w:rPr>
            <w:t>, or even on Amazon</w:t>
          </w:r>
          <w:r w:rsidR="005E50C5">
            <w:rPr>
              <w:sz w:val="18"/>
              <w:szCs w:val="18"/>
            </w:rPr>
            <w:t>; these</w:t>
          </w:r>
          <w:r w:rsidRPr="00281073">
            <w:rPr>
              <w:sz w:val="18"/>
              <w:szCs w:val="18"/>
            </w:rPr>
            <w:t xml:space="preserve"> are invaluable! They can be moved around and can easily set up indoors or outdoors. They are great for keeping them away from areas that are less likely to be “puppy friendly.”</w:t>
          </w:r>
        </w:p>
        <w:p w14:paraId="4F9D6186" w14:textId="77777777" w:rsidR="005E50C5" w:rsidRDefault="00014555" w:rsidP="005E50C5">
          <w:pPr>
            <w:pStyle w:val="BodyText"/>
            <w:ind w:left="720"/>
            <w:rPr>
              <w:sz w:val="18"/>
              <w:szCs w:val="18"/>
            </w:rPr>
          </w:pPr>
          <w:r w:rsidRPr="00281073">
            <w:rPr>
              <w:sz w:val="18"/>
              <w:szCs w:val="18"/>
            </w:rPr>
            <w:t xml:space="preserve">  </w:t>
          </w:r>
          <w:r w:rsidR="005E50C5">
            <w:rPr>
              <w:noProof/>
              <w:sz w:val="18"/>
              <w:szCs w:val="18"/>
            </w:rPr>
            <w:drawing>
              <wp:inline distT="0" distB="0" distL="0" distR="0" wp14:anchorId="28489547" wp14:editId="03939DE3">
                <wp:extent cx="1767191" cy="1195138"/>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8301" cy="1195889"/>
                        </a:xfrm>
                        <a:prstGeom prst="rect">
                          <a:avLst/>
                        </a:prstGeom>
                        <a:noFill/>
                        <a:ln>
                          <a:noFill/>
                        </a:ln>
                      </pic:spPr>
                    </pic:pic>
                  </a:graphicData>
                </a:graphic>
              </wp:inline>
            </w:drawing>
          </w:r>
        </w:p>
        <w:p w14:paraId="63B32885" w14:textId="77777777" w:rsidR="004C444D" w:rsidRDefault="00014555" w:rsidP="005E50C5">
          <w:pPr>
            <w:pStyle w:val="BodyText"/>
            <w:numPr>
              <w:ilvl w:val="0"/>
              <w:numId w:val="11"/>
            </w:numPr>
            <w:rPr>
              <w:sz w:val="18"/>
              <w:szCs w:val="18"/>
            </w:rPr>
          </w:pPr>
          <w:r w:rsidRPr="004C444D">
            <w:rPr>
              <w:sz w:val="18"/>
              <w:szCs w:val="18"/>
            </w:rPr>
            <w:t>Potty Training- I</w:t>
          </w:r>
          <w:r w:rsidR="008D35EA" w:rsidRPr="004C444D">
            <w:rPr>
              <w:sz w:val="18"/>
              <w:szCs w:val="18"/>
            </w:rPr>
            <w:t xml:space="preserve">’m often </w:t>
          </w:r>
          <w:r w:rsidRPr="004C444D">
            <w:rPr>
              <w:sz w:val="18"/>
              <w:szCs w:val="18"/>
            </w:rPr>
            <w:t xml:space="preserve">asked for advice on </w:t>
          </w:r>
          <w:r w:rsidR="008D35EA" w:rsidRPr="004C444D">
            <w:rPr>
              <w:sz w:val="18"/>
              <w:szCs w:val="18"/>
            </w:rPr>
            <w:t xml:space="preserve">potty </w:t>
          </w:r>
          <w:r w:rsidRPr="004C444D">
            <w:rPr>
              <w:sz w:val="18"/>
              <w:szCs w:val="18"/>
            </w:rPr>
            <w:t>training method</w:t>
          </w:r>
          <w:r w:rsidR="008D35EA" w:rsidRPr="004C444D">
            <w:rPr>
              <w:sz w:val="18"/>
              <w:szCs w:val="18"/>
            </w:rPr>
            <w:t>s</w:t>
          </w:r>
          <w:r w:rsidRPr="004C444D">
            <w:rPr>
              <w:sz w:val="18"/>
              <w:szCs w:val="18"/>
            </w:rPr>
            <w:t>. Honestly, that depends on you. There are several options out there and the Internet has tons of advice depending on which method you choos</w:t>
          </w:r>
          <w:r w:rsidR="008D35EA" w:rsidRPr="004C444D">
            <w:rPr>
              <w:sz w:val="18"/>
              <w:szCs w:val="18"/>
            </w:rPr>
            <w:t>e. We start out here by encouraging</w:t>
          </w:r>
          <w:r w:rsidRPr="004C444D">
            <w:rPr>
              <w:sz w:val="18"/>
              <w:szCs w:val="18"/>
            </w:rPr>
            <w:t xml:space="preserve"> them to use the shavings in the</w:t>
          </w:r>
          <w:r w:rsidR="008D35EA" w:rsidRPr="004C444D">
            <w:rPr>
              <w:sz w:val="18"/>
              <w:szCs w:val="18"/>
            </w:rPr>
            <w:t xml:space="preserve"> rear of their nursery pen. This seems to make the transition between the nursery and your home a little easier. </w:t>
          </w:r>
          <w:r w:rsidR="005E50C5" w:rsidRPr="004C444D">
            <w:rPr>
              <w:sz w:val="18"/>
              <w:szCs w:val="18"/>
            </w:rPr>
            <w:t xml:space="preserve">I have provided a picture below to show you our setup in their nursery pens </w:t>
          </w:r>
          <w:proofErr w:type="spellStart"/>
          <w:r w:rsidR="005E50C5" w:rsidRPr="004C444D">
            <w:rPr>
              <w:sz w:val="18"/>
              <w:szCs w:val="18"/>
            </w:rPr>
            <w:t>incase</w:t>
          </w:r>
          <w:proofErr w:type="spellEnd"/>
          <w:r w:rsidR="005E50C5" w:rsidRPr="004C444D">
            <w:rPr>
              <w:sz w:val="18"/>
              <w:szCs w:val="18"/>
            </w:rPr>
            <w:t xml:space="preserve"> you haven’t already seen it. </w:t>
          </w:r>
          <w:r w:rsidRPr="004C444D">
            <w:rPr>
              <w:sz w:val="18"/>
              <w:szCs w:val="18"/>
            </w:rPr>
            <w:t>It doesn’t necessary mean they will be 100% potty trained…I only wish that was the case…you will need to continue to encourage your pup to go</w:t>
          </w:r>
          <w:r w:rsidR="008D35EA" w:rsidRPr="004C444D">
            <w:rPr>
              <w:sz w:val="18"/>
              <w:szCs w:val="18"/>
            </w:rPr>
            <w:t xml:space="preserve"> potty</w:t>
          </w:r>
          <w:r w:rsidRPr="004C444D">
            <w:rPr>
              <w:sz w:val="18"/>
              <w:szCs w:val="18"/>
            </w:rPr>
            <w:t xml:space="preserve"> outside. </w:t>
          </w:r>
          <w:proofErr w:type="gramStart"/>
          <w:r w:rsidRPr="004C444D">
            <w:rPr>
              <w:sz w:val="18"/>
              <w:szCs w:val="18"/>
            </w:rPr>
            <w:t>This takes</w:t>
          </w:r>
          <w:proofErr w:type="gramEnd"/>
          <w:r w:rsidRPr="004C444D">
            <w:rPr>
              <w:sz w:val="18"/>
              <w:szCs w:val="18"/>
            </w:rPr>
            <w:t xml:space="preserve"> being aware and making certain that while he is young and his bladder is small, that you take him out more often</w:t>
          </w:r>
          <w:r w:rsidR="008D35EA" w:rsidRPr="004C444D">
            <w:rPr>
              <w:sz w:val="18"/>
              <w:szCs w:val="18"/>
            </w:rPr>
            <w:t>. (A general</w:t>
          </w:r>
          <w:r w:rsidRPr="004C444D">
            <w:rPr>
              <w:sz w:val="18"/>
              <w:szCs w:val="18"/>
            </w:rPr>
            <w:t xml:space="preserve"> rule of thumb is for ev</w:t>
          </w:r>
          <w:r w:rsidR="008D35EA" w:rsidRPr="004C444D">
            <w:rPr>
              <w:sz w:val="18"/>
              <w:szCs w:val="18"/>
            </w:rPr>
            <w:t xml:space="preserve">ery 4 weeks of </w:t>
          </w:r>
          <w:proofErr w:type="gramStart"/>
          <w:r w:rsidR="008D35EA" w:rsidRPr="004C444D">
            <w:rPr>
              <w:sz w:val="18"/>
              <w:szCs w:val="18"/>
            </w:rPr>
            <w:t>age,</w:t>
          </w:r>
          <w:proofErr w:type="gramEnd"/>
          <w:r w:rsidR="008D35EA" w:rsidRPr="004C444D">
            <w:rPr>
              <w:sz w:val="18"/>
              <w:szCs w:val="18"/>
            </w:rPr>
            <w:t xml:space="preserve"> he has a 1</w:t>
          </w:r>
          <w:r w:rsidRPr="004C444D">
            <w:rPr>
              <w:sz w:val="18"/>
              <w:szCs w:val="18"/>
            </w:rPr>
            <w:t xml:space="preserve"> hour window</w:t>
          </w:r>
          <w:r w:rsidR="008D35EA" w:rsidRPr="004C444D">
            <w:rPr>
              <w:sz w:val="18"/>
              <w:szCs w:val="18"/>
            </w:rPr>
            <w:t xml:space="preserve"> therefore a 2 month old pup has a 2 hour window between potty breaks</w:t>
          </w:r>
          <w:r w:rsidRPr="004C444D">
            <w:rPr>
              <w:sz w:val="18"/>
              <w:szCs w:val="18"/>
            </w:rPr>
            <w:t>)</w:t>
          </w:r>
          <w:r w:rsidR="008D35EA" w:rsidRPr="004C444D">
            <w:rPr>
              <w:sz w:val="18"/>
              <w:szCs w:val="18"/>
            </w:rPr>
            <w:t xml:space="preserve"> </w:t>
          </w:r>
          <w:proofErr w:type="spellStart"/>
          <w:r w:rsidR="008D35EA" w:rsidRPr="004C444D">
            <w:rPr>
              <w:sz w:val="18"/>
              <w:szCs w:val="18"/>
            </w:rPr>
            <w:t>Some times</w:t>
          </w:r>
          <w:proofErr w:type="spellEnd"/>
          <w:r w:rsidR="008D35EA" w:rsidRPr="004C444D">
            <w:rPr>
              <w:sz w:val="18"/>
              <w:szCs w:val="18"/>
            </w:rPr>
            <w:t xml:space="preserve"> even placing some shavings in the location you prefer him to potty can help with this transition.</w:t>
          </w:r>
          <w:r w:rsidR="005E50C5" w:rsidRPr="004C444D">
            <w:rPr>
              <w:sz w:val="18"/>
              <w:szCs w:val="18"/>
            </w:rPr>
            <w:t xml:space="preserve"> </w:t>
          </w:r>
          <w:r w:rsidR="004C444D">
            <w:rPr>
              <w:sz w:val="18"/>
              <w:szCs w:val="18"/>
            </w:rPr>
            <w:t>Shavings can be purchased at your local feed store.</w:t>
          </w:r>
        </w:p>
        <w:p w14:paraId="6B266429" w14:textId="77777777" w:rsidR="008D35EA" w:rsidRPr="004C444D" w:rsidRDefault="005E50C5" w:rsidP="004C444D">
          <w:pPr>
            <w:pStyle w:val="BodyText"/>
            <w:ind w:left="720"/>
            <w:rPr>
              <w:sz w:val="18"/>
              <w:szCs w:val="18"/>
            </w:rPr>
          </w:pPr>
          <w:r>
            <w:rPr>
              <w:noProof/>
              <w:sz w:val="18"/>
              <w:szCs w:val="18"/>
            </w:rPr>
            <w:drawing>
              <wp:inline distT="0" distB="0" distL="0" distR="0" wp14:anchorId="511CBFD1" wp14:editId="56F79129">
                <wp:extent cx="1292117" cy="1210283"/>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9.jpg"/>
                        <pic:cNvPicPr/>
                      </pic:nvPicPr>
                      <pic:blipFill>
                        <a:blip r:embed="rId9">
                          <a:extLst>
                            <a:ext uri="{28A0092B-C50C-407E-A947-70E740481C1C}">
                              <a14:useLocalDpi xmlns:a14="http://schemas.microsoft.com/office/drawing/2010/main" val="0"/>
                            </a:ext>
                          </a:extLst>
                        </a:blip>
                        <a:stretch>
                          <a:fillRect/>
                        </a:stretch>
                      </pic:blipFill>
                      <pic:spPr>
                        <a:xfrm>
                          <a:off x="0" y="0"/>
                          <a:ext cx="1292698" cy="1210827"/>
                        </a:xfrm>
                        <a:prstGeom prst="rect">
                          <a:avLst/>
                        </a:prstGeom>
                      </pic:spPr>
                    </pic:pic>
                  </a:graphicData>
                </a:graphic>
              </wp:inline>
            </w:drawing>
          </w:r>
        </w:p>
        <w:p w14:paraId="3ADD5DAC" w14:textId="77777777" w:rsidR="009F3D92" w:rsidRPr="004C444D" w:rsidRDefault="008D35EA" w:rsidP="004C444D">
          <w:pPr>
            <w:pStyle w:val="BodyText"/>
            <w:numPr>
              <w:ilvl w:val="0"/>
              <w:numId w:val="11"/>
            </w:numPr>
            <w:rPr>
              <w:sz w:val="18"/>
              <w:szCs w:val="18"/>
            </w:rPr>
          </w:pPr>
          <w:r w:rsidRPr="004C444D">
            <w:rPr>
              <w:sz w:val="18"/>
              <w:szCs w:val="18"/>
            </w:rPr>
            <w:t>Puppy Booster Vaccines-</w:t>
          </w:r>
          <w:r w:rsidR="00803332" w:rsidRPr="004C444D">
            <w:rPr>
              <w:sz w:val="18"/>
              <w:szCs w:val="18"/>
            </w:rPr>
            <w:t>When you pick up your little fur-baby</w:t>
          </w:r>
          <w:r w:rsidRPr="004C444D">
            <w:rPr>
              <w:sz w:val="18"/>
              <w:szCs w:val="18"/>
            </w:rPr>
            <w:t>, he</w:t>
          </w:r>
          <w:r w:rsidR="00803332" w:rsidRPr="004C444D">
            <w:rPr>
              <w:sz w:val="18"/>
              <w:szCs w:val="18"/>
            </w:rPr>
            <w:t>/she</w:t>
          </w:r>
          <w:r w:rsidRPr="004C444D">
            <w:rPr>
              <w:sz w:val="18"/>
              <w:szCs w:val="18"/>
            </w:rPr>
            <w:t xml:space="preserve"> will be current on all his vaccines</w:t>
          </w:r>
          <w:r w:rsidR="00803332" w:rsidRPr="004C444D">
            <w:rPr>
              <w:sz w:val="18"/>
              <w:szCs w:val="18"/>
            </w:rPr>
            <w:t xml:space="preserve"> to date</w:t>
          </w:r>
          <w:r w:rsidRPr="004C444D">
            <w:rPr>
              <w:sz w:val="18"/>
              <w:szCs w:val="18"/>
            </w:rPr>
            <w:t>! BUT, he</w:t>
          </w:r>
          <w:r w:rsidR="00803332" w:rsidRPr="004C444D">
            <w:rPr>
              <w:sz w:val="18"/>
              <w:szCs w:val="18"/>
            </w:rPr>
            <w:t>/she</w:t>
          </w:r>
          <w:r w:rsidRPr="004C444D">
            <w:rPr>
              <w:sz w:val="18"/>
              <w:szCs w:val="18"/>
            </w:rPr>
            <w:t xml:space="preserve"> will still need his booster vaccines! </w:t>
          </w:r>
          <w:r w:rsidRPr="001B3D71">
            <w:rPr>
              <w:b/>
              <w:sz w:val="18"/>
              <w:szCs w:val="18"/>
            </w:rPr>
            <w:t>This is extremely important! Sure, he</w:t>
          </w:r>
          <w:r w:rsidR="00803332" w:rsidRPr="001B3D71">
            <w:rPr>
              <w:b/>
              <w:sz w:val="18"/>
              <w:szCs w:val="18"/>
            </w:rPr>
            <w:t>/she</w:t>
          </w:r>
          <w:r w:rsidRPr="001B3D71">
            <w:rPr>
              <w:b/>
              <w:sz w:val="18"/>
              <w:szCs w:val="18"/>
            </w:rPr>
            <w:t xml:space="preserve"> does alr</w:t>
          </w:r>
          <w:r w:rsidR="00803332" w:rsidRPr="001B3D71">
            <w:rPr>
              <w:b/>
              <w:sz w:val="18"/>
              <w:szCs w:val="18"/>
            </w:rPr>
            <w:t>eady have some protection but</w:t>
          </w:r>
          <w:r w:rsidRPr="001B3D71">
            <w:rPr>
              <w:b/>
              <w:sz w:val="18"/>
              <w:szCs w:val="18"/>
            </w:rPr>
            <w:t xml:space="preserve"> </w:t>
          </w:r>
          <w:r w:rsidR="00803332" w:rsidRPr="001B3D71">
            <w:rPr>
              <w:b/>
              <w:sz w:val="18"/>
              <w:szCs w:val="18"/>
            </w:rPr>
            <w:t>will not be fully protected until the</w:t>
          </w:r>
          <w:r w:rsidRPr="001B3D71">
            <w:rPr>
              <w:b/>
              <w:sz w:val="18"/>
              <w:szCs w:val="18"/>
            </w:rPr>
            <w:t xml:space="preserve"> imm</w:t>
          </w:r>
          <w:r w:rsidR="00803332" w:rsidRPr="001B3D71">
            <w:rPr>
              <w:b/>
              <w:sz w:val="18"/>
              <w:szCs w:val="18"/>
            </w:rPr>
            <w:t>une system has completed all the necessary</w:t>
          </w:r>
          <w:r w:rsidRPr="001B3D71">
            <w:rPr>
              <w:b/>
              <w:sz w:val="18"/>
              <w:szCs w:val="18"/>
            </w:rPr>
            <w:t xml:space="preserve"> puppy booster vaccines</w:t>
          </w:r>
          <w:r w:rsidRPr="004C444D">
            <w:rPr>
              <w:sz w:val="18"/>
              <w:szCs w:val="18"/>
            </w:rPr>
            <w:t>. On the health car</w:t>
          </w:r>
          <w:r w:rsidR="00803332" w:rsidRPr="004C444D">
            <w:rPr>
              <w:sz w:val="18"/>
              <w:szCs w:val="18"/>
            </w:rPr>
            <w:t>d that will be provided with your pup’s</w:t>
          </w:r>
          <w:r w:rsidRPr="004C444D">
            <w:rPr>
              <w:sz w:val="18"/>
              <w:szCs w:val="18"/>
            </w:rPr>
            <w:t xml:space="preserve"> paperwork, you will see at the bottom of it, there’s future dates writt</w:t>
          </w:r>
          <w:r w:rsidR="00803332" w:rsidRPr="004C444D">
            <w:rPr>
              <w:sz w:val="18"/>
              <w:szCs w:val="18"/>
            </w:rPr>
            <w:t>en; these are the dates when the</w:t>
          </w:r>
          <w:r w:rsidRPr="004C444D">
            <w:rPr>
              <w:sz w:val="18"/>
              <w:szCs w:val="18"/>
            </w:rPr>
            <w:t xml:space="preserve"> boosters will need to be given. Go a</w:t>
          </w:r>
          <w:r w:rsidR="00803332" w:rsidRPr="004C444D">
            <w:rPr>
              <w:sz w:val="18"/>
              <w:szCs w:val="18"/>
            </w:rPr>
            <w:t>head and contact your vet to</w:t>
          </w:r>
          <w:r w:rsidRPr="004C444D">
            <w:rPr>
              <w:sz w:val="18"/>
              <w:szCs w:val="18"/>
            </w:rPr>
            <w:t xml:space="preserve"> them set up. Keep in mind that a lot of vets sell puppy vaccination packages so be sure to ask. It may save you a little money in the long run. </w:t>
          </w:r>
        </w:p>
        <w:p w14:paraId="595F7529" w14:textId="77777777" w:rsidR="007C1231" w:rsidRPr="00281073" w:rsidRDefault="009F3D92" w:rsidP="007C1231">
          <w:pPr>
            <w:pStyle w:val="BodyText"/>
            <w:numPr>
              <w:ilvl w:val="0"/>
              <w:numId w:val="11"/>
            </w:numPr>
            <w:rPr>
              <w:sz w:val="18"/>
              <w:szCs w:val="18"/>
            </w:rPr>
          </w:pPr>
          <w:r w:rsidRPr="00281073">
            <w:rPr>
              <w:color w:val="auto"/>
              <w:sz w:val="18"/>
              <w:szCs w:val="18"/>
            </w:rPr>
            <w:t>Flea Prevention-Because you</w:t>
          </w:r>
          <w:r w:rsidR="007C1231" w:rsidRPr="00281073">
            <w:rPr>
              <w:color w:val="auto"/>
              <w:sz w:val="18"/>
              <w:szCs w:val="18"/>
            </w:rPr>
            <w:t>r pup is so young; I choose</w:t>
          </w:r>
          <w:r w:rsidRPr="00281073">
            <w:rPr>
              <w:color w:val="auto"/>
              <w:sz w:val="18"/>
              <w:szCs w:val="18"/>
            </w:rPr>
            <w:t xml:space="preserve"> not to app</w:t>
          </w:r>
          <w:r w:rsidR="007C1231" w:rsidRPr="00281073">
            <w:rPr>
              <w:color w:val="auto"/>
              <w:sz w:val="18"/>
              <w:szCs w:val="18"/>
            </w:rPr>
            <w:t>ly any topical flea meds. I realize that there are several topical flea treatments</w:t>
          </w:r>
          <w:r w:rsidRPr="00281073">
            <w:rPr>
              <w:color w:val="auto"/>
              <w:sz w:val="18"/>
              <w:szCs w:val="18"/>
            </w:rPr>
            <w:t xml:space="preserve"> </w:t>
          </w:r>
          <w:r w:rsidR="007C1231" w:rsidRPr="00281073">
            <w:rPr>
              <w:color w:val="auto"/>
              <w:sz w:val="18"/>
              <w:szCs w:val="18"/>
            </w:rPr>
            <w:t>that claim to be safe for puppies</w:t>
          </w:r>
          <w:r w:rsidRPr="00281073">
            <w:rPr>
              <w:color w:val="auto"/>
              <w:sz w:val="18"/>
              <w:szCs w:val="18"/>
            </w:rPr>
            <w:t xml:space="preserve"> but I’m still not 100% </w:t>
          </w:r>
          <w:r w:rsidR="007C1231" w:rsidRPr="00281073">
            <w:rPr>
              <w:color w:val="auto"/>
              <w:sz w:val="18"/>
              <w:szCs w:val="18"/>
            </w:rPr>
            <w:t>convinced. I’ve noticed some of</w:t>
          </w:r>
          <w:r w:rsidRPr="00281073">
            <w:rPr>
              <w:color w:val="auto"/>
              <w:sz w:val="18"/>
              <w:szCs w:val="18"/>
            </w:rPr>
            <w:t xml:space="preserve"> my pups get very itchy </w:t>
          </w:r>
          <w:r w:rsidR="007C1231" w:rsidRPr="00281073">
            <w:rPr>
              <w:color w:val="auto"/>
              <w:sz w:val="18"/>
              <w:szCs w:val="18"/>
            </w:rPr>
            <w:t>after</w:t>
          </w:r>
          <w:r w:rsidRPr="00281073">
            <w:rPr>
              <w:color w:val="auto"/>
              <w:sz w:val="18"/>
              <w:szCs w:val="18"/>
            </w:rPr>
            <w:t xml:space="preserve"> a treatment and I’v</w:t>
          </w:r>
          <w:r w:rsidR="007C1231" w:rsidRPr="00281073">
            <w:rPr>
              <w:color w:val="auto"/>
              <w:sz w:val="18"/>
              <w:szCs w:val="18"/>
            </w:rPr>
            <w:t>e even had customers</w:t>
          </w:r>
          <w:r w:rsidRPr="00281073">
            <w:rPr>
              <w:color w:val="auto"/>
              <w:sz w:val="18"/>
              <w:szCs w:val="18"/>
            </w:rPr>
            <w:t xml:space="preserve"> request that none be put on their pup, so with that said, I</w:t>
          </w:r>
          <w:r w:rsidR="007C1231" w:rsidRPr="00281073">
            <w:rPr>
              <w:color w:val="auto"/>
              <w:sz w:val="18"/>
              <w:szCs w:val="18"/>
            </w:rPr>
            <w:t xml:space="preserve"> will</w:t>
          </w:r>
          <w:r w:rsidRPr="00281073">
            <w:rPr>
              <w:color w:val="auto"/>
              <w:sz w:val="18"/>
              <w:szCs w:val="18"/>
            </w:rPr>
            <w:t xml:space="preserve"> leave it up to you and your vet to decide what is in the best interest of your pup. There are lots of options on the market </w:t>
          </w:r>
          <w:r w:rsidR="007C1231" w:rsidRPr="00281073">
            <w:rPr>
              <w:color w:val="auto"/>
              <w:sz w:val="18"/>
              <w:szCs w:val="18"/>
            </w:rPr>
            <w:t xml:space="preserve">today </w:t>
          </w:r>
          <w:r w:rsidRPr="00281073">
            <w:rPr>
              <w:color w:val="auto"/>
              <w:sz w:val="18"/>
              <w:szCs w:val="18"/>
            </w:rPr>
            <w:t xml:space="preserve">including more natural methods like the </w:t>
          </w:r>
          <w:r w:rsidR="007C1231" w:rsidRPr="00281073">
            <w:rPr>
              <w:color w:val="auto"/>
              <w:sz w:val="18"/>
              <w:szCs w:val="18"/>
            </w:rPr>
            <w:t>Diatomaceous Earth.</w:t>
          </w:r>
          <w:r w:rsidR="004C444D">
            <w:rPr>
              <w:color w:val="auto"/>
              <w:sz w:val="18"/>
              <w:szCs w:val="18"/>
            </w:rPr>
            <w:t xml:space="preserve"> A lot of the oral flea medications work wonderfully but in many cases your pup has to be much older and meet a certain weight requirement prior to use. I personally use </w:t>
          </w:r>
          <w:proofErr w:type="spellStart"/>
          <w:r w:rsidR="004C444D">
            <w:rPr>
              <w:color w:val="auto"/>
              <w:sz w:val="18"/>
              <w:szCs w:val="18"/>
            </w:rPr>
            <w:t>Bravecto</w:t>
          </w:r>
          <w:proofErr w:type="spellEnd"/>
          <w:r w:rsidR="004C444D">
            <w:rPr>
              <w:color w:val="auto"/>
              <w:sz w:val="18"/>
              <w:szCs w:val="18"/>
            </w:rPr>
            <w:t xml:space="preserve"> with my adult dogs. It’s a 3 months preventative and I’ve been very happy with the results so far. I’v</w:t>
          </w:r>
          <w:r w:rsidR="00491C3C">
            <w:rPr>
              <w:color w:val="auto"/>
              <w:sz w:val="18"/>
              <w:szCs w:val="18"/>
            </w:rPr>
            <w:t>e had several customers use NexG</w:t>
          </w:r>
          <w:r w:rsidR="004C444D">
            <w:rPr>
              <w:color w:val="auto"/>
              <w:sz w:val="18"/>
              <w:szCs w:val="18"/>
            </w:rPr>
            <w:t>ard and rave about it; it is a monthly preventative.</w:t>
          </w:r>
        </w:p>
        <w:p w14:paraId="3E1E9264" w14:textId="77777777" w:rsidR="007C1231" w:rsidRPr="00281073" w:rsidRDefault="007C1231" w:rsidP="007C1231">
          <w:pPr>
            <w:pStyle w:val="BodyText"/>
            <w:numPr>
              <w:ilvl w:val="0"/>
              <w:numId w:val="11"/>
            </w:numPr>
            <w:rPr>
              <w:sz w:val="18"/>
              <w:szCs w:val="18"/>
            </w:rPr>
          </w:pPr>
          <w:r w:rsidRPr="00281073">
            <w:rPr>
              <w:color w:val="auto"/>
              <w:sz w:val="18"/>
              <w:szCs w:val="18"/>
            </w:rPr>
            <w:t>Neutering</w:t>
          </w:r>
          <w:r w:rsidR="00803332" w:rsidRPr="00281073">
            <w:rPr>
              <w:color w:val="auto"/>
              <w:sz w:val="18"/>
              <w:szCs w:val="18"/>
            </w:rPr>
            <w:t>/Spaying</w:t>
          </w:r>
          <w:r w:rsidRPr="00281073">
            <w:rPr>
              <w:color w:val="auto"/>
              <w:sz w:val="18"/>
              <w:szCs w:val="18"/>
            </w:rPr>
            <w:t>-This is another question I’m often asked about. I’m all for it!!! Life will be so much easier for both you and your pup</w:t>
          </w:r>
          <w:r w:rsidR="009E0458" w:rsidRPr="00281073">
            <w:rPr>
              <w:color w:val="auto"/>
              <w:sz w:val="18"/>
              <w:szCs w:val="18"/>
            </w:rPr>
            <w:t xml:space="preserve"> in the long run! Not just disposition</w:t>
          </w:r>
          <w:r w:rsidRPr="00281073">
            <w:rPr>
              <w:color w:val="auto"/>
              <w:sz w:val="18"/>
              <w:szCs w:val="18"/>
            </w:rPr>
            <w:t xml:space="preserve"> wise but also health wise!!! Please do a Google search on benefits of neutering</w:t>
          </w:r>
          <w:r w:rsidR="00803332" w:rsidRPr="00281073">
            <w:rPr>
              <w:color w:val="auto"/>
              <w:sz w:val="18"/>
              <w:szCs w:val="18"/>
            </w:rPr>
            <w:t>/spaying</w:t>
          </w:r>
          <w:r w:rsidRPr="00281073">
            <w:rPr>
              <w:color w:val="auto"/>
              <w:sz w:val="18"/>
              <w:szCs w:val="18"/>
            </w:rPr>
            <w:t xml:space="preserve"> your dog! There’s lots of information as to why this will be in his best interest. When to neuter? Now that is the toughest question to answer! There are different opinions on this </w:t>
          </w:r>
          <w:r w:rsidR="004C444D">
            <w:rPr>
              <w:color w:val="auto"/>
              <w:sz w:val="18"/>
              <w:szCs w:val="18"/>
            </w:rPr>
            <w:t>subject</w:t>
          </w:r>
          <w:r w:rsidRPr="00281073">
            <w:rPr>
              <w:color w:val="auto"/>
              <w:sz w:val="18"/>
              <w:szCs w:val="18"/>
            </w:rPr>
            <w:t>. My vet says try to wait until their at least 4 months old so that they’ve completed all of their puppy boosters</w:t>
          </w:r>
          <w:r w:rsidR="009E0458" w:rsidRPr="00281073">
            <w:rPr>
              <w:color w:val="auto"/>
              <w:sz w:val="18"/>
              <w:szCs w:val="18"/>
            </w:rPr>
            <w:t xml:space="preserve"> for immune protection. I</w:t>
          </w:r>
          <w:r w:rsidRPr="00281073">
            <w:rPr>
              <w:color w:val="auto"/>
              <w:sz w:val="18"/>
              <w:szCs w:val="18"/>
            </w:rPr>
            <w:t xml:space="preserve"> tell my customers to talk to your vet; find out what he or she recommends. </w:t>
          </w:r>
          <w:r w:rsidR="009E0458" w:rsidRPr="00281073">
            <w:rPr>
              <w:color w:val="auto"/>
              <w:sz w:val="18"/>
              <w:szCs w:val="18"/>
            </w:rPr>
            <w:t>Don’t be afraid to do a little homework on the worldwide web first so you can address any questions or concerns you may have with your vet.</w:t>
          </w:r>
        </w:p>
        <w:p w14:paraId="35E2E0C4" w14:textId="77777777" w:rsidR="009E0458" w:rsidRPr="00FD60A3" w:rsidRDefault="009E0458" w:rsidP="00CB0CEA">
          <w:pPr>
            <w:pStyle w:val="BodyText"/>
            <w:numPr>
              <w:ilvl w:val="0"/>
              <w:numId w:val="11"/>
            </w:numPr>
            <w:rPr>
              <w:sz w:val="18"/>
              <w:szCs w:val="18"/>
            </w:rPr>
          </w:pPr>
          <w:r w:rsidRPr="00281073">
            <w:rPr>
              <w:color w:val="auto"/>
              <w:sz w:val="18"/>
              <w:szCs w:val="18"/>
            </w:rPr>
            <w:t xml:space="preserve">Dog foods-Holy cow…there are so many dog food options on the market nowadays I don’t even know where to start!!! I personally feed the Victor High Pro-Plus to my puppies. They do well on it and they really seem to like it! I will be sending a 5# bag with your pup so that he will not have to make any quick adjustments if you do need to eventually switch him onto something different. He has been on free-choice food here since he has littermates to share </w:t>
          </w:r>
          <w:proofErr w:type="gramStart"/>
          <w:r w:rsidRPr="00281073">
            <w:rPr>
              <w:color w:val="auto"/>
              <w:sz w:val="18"/>
              <w:szCs w:val="18"/>
            </w:rPr>
            <w:t>with</w:t>
          </w:r>
          <w:proofErr w:type="gramEnd"/>
          <w:r w:rsidRPr="00281073">
            <w:rPr>
              <w:color w:val="auto"/>
              <w:sz w:val="18"/>
              <w:szCs w:val="18"/>
            </w:rPr>
            <w:t xml:space="preserve"> but you may choose to eventually place him on a feeding schedule. If you do this, I recommend no less than 3 meals a day since he is a growing pup. Victor dog food has a great website with lots of information at </w:t>
          </w:r>
          <w:hyperlink r:id="rId10" w:history="1">
            <w:r w:rsidRPr="00281073">
              <w:rPr>
                <w:rStyle w:val="Hyperlink"/>
                <w:sz w:val="18"/>
                <w:szCs w:val="18"/>
              </w:rPr>
              <w:t>www.Victordogfood.com</w:t>
            </w:r>
          </w:hyperlink>
          <w:r w:rsidRPr="00281073">
            <w:rPr>
              <w:color w:val="auto"/>
              <w:sz w:val="18"/>
              <w:szCs w:val="18"/>
            </w:rPr>
            <w:t xml:space="preserve"> </w:t>
          </w:r>
          <w:r w:rsidR="00CB0CEA" w:rsidRPr="00281073">
            <w:rPr>
              <w:color w:val="auto"/>
              <w:sz w:val="18"/>
              <w:szCs w:val="18"/>
            </w:rPr>
            <w:t xml:space="preserve"> Be sure to </w:t>
          </w:r>
          <w:r w:rsidRPr="00281073">
            <w:rPr>
              <w:color w:val="auto"/>
              <w:sz w:val="18"/>
              <w:szCs w:val="18"/>
            </w:rPr>
            <w:t>check your location on their website to see if</w:t>
          </w:r>
          <w:r w:rsidR="00CB0CEA" w:rsidRPr="00281073">
            <w:rPr>
              <w:color w:val="auto"/>
              <w:sz w:val="18"/>
              <w:szCs w:val="18"/>
            </w:rPr>
            <w:t xml:space="preserve"> it is sold in your area. If there is no location near you it’s okay, you should </w:t>
          </w:r>
          <w:r w:rsidRPr="00281073">
            <w:rPr>
              <w:color w:val="auto"/>
              <w:sz w:val="18"/>
              <w:szCs w:val="18"/>
            </w:rPr>
            <w:t>have plenty of food from the bag I give you to make the change on to a food of your preference</w:t>
          </w:r>
          <w:r w:rsidR="00CB0CEA" w:rsidRPr="00281073">
            <w:rPr>
              <w:color w:val="auto"/>
              <w:sz w:val="18"/>
              <w:szCs w:val="18"/>
            </w:rPr>
            <w:t xml:space="preserve"> or you can order Victor Pro-Plus online</w:t>
          </w:r>
          <w:r w:rsidRPr="00281073">
            <w:rPr>
              <w:color w:val="auto"/>
              <w:sz w:val="18"/>
              <w:szCs w:val="18"/>
            </w:rPr>
            <w:t xml:space="preserve">. </w:t>
          </w:r>
          <w:r w:rsidR="00CB0CEA" w:rsidRPr="00281073">
            <w:rPr>
              <w:color w:val="auto"/>
              <w:sz w:val="18"/>
              <w:szCs w:val="18"/>
            </w:rPr>
            <w:t>Whatever you decide, j</w:t>
          </w:r>
          <w:r w:rsidR="00793A60" w:rsidRPr="00281073">
            <w:rPr>
              <w:color w:val="auto"/>
              <w:sz w:val="18"/>
              <w:szCs w:val="18"/>
            </w:rPr>
            <w:t xml:space="preserve">ust be sure to stick with a good quality puppy food. </w:t>
          </w:r>
        </w:p>
        <w:p w14:paraId="5BD5A242" w14:textId="77777777" w:rsidR="00FD60A3" w:rsidRPr="00281073" w:rsidRDefault="00FD60A3" w:rsidP="00FD60A3">
          <w:pPr>
            <w:pStyle w:val="BodyText"/>
            <w:ind w:left="720"/>
            <w:rPr>
              <w:sz w:val="18"/>
              <w:szCs w:val="18"/>
            </w:rPr>
          </w:pPr>
          <w:r>
            <w:rPr>
              <w:noProof/>
              <w:sz w:val="18"/>
              <w:szCs w:val="18"/>
            </w:rPr>
            <w:drawing>
              <wp:inline distT="0" distB="0" distL="0" distR="0" wp14:anchorId="7288C2BC" wp14:editId="03A39545">
                <wp:extent cx="737235" cy="1282787"/>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ro-Plus-150x261.png"/>
                        <pic:cNvPicPr/>
                      </pic:nvPicPr>
                      <pic:blipFill>
                        <a:blip r:embed="rId11">
                          <a:extLst>
                            <a:ext uri="{28A0092B-C50C-407E-A947-70E740481C1C}">
                              <a14:useLocalDpi xmlns:a14="http://schemas.microsoft.com/office/drawing/2010/main" val="0"/>
                            </a:ext>
                          </a:extLst>
                        </a:blip>
                        <a:stretch>
                          <a:fillRect/>
                        </a:stretch>
                      </pic:blipFill>
                      <pic:spPr>
                        <a:xfrm>
                          <a:off x="0" y="0"/>
                          <a:ext cx="739033" cy="1285916"/>
                        </a:xfrm>
                        <a:prstGeom prst="rect">
                          <a:avLst/>
                        </a:prstGeom>
                      </pic:spPr>
                    </pic:pic>
                  </a:graphicData>
                </a:graphic>
              </wp:inline>
            </w:drawing>
          </w:r>
        </w:p>
        <w:p w14:paraId="2DBE9CC3" w14:textId="77777777" w:rsidR="00CB0CEA" w:rsidRPr="00281073" w:rsidRDefault="00CB0CEA" w:rsidP="00CB0CEA">
          <w:pPr>
            <w:pStyle w:val="BodyText"/>
            <w:numPr>
              <w:ilvl w:val="0"/>
              <w:numId w:val="11"/>
            </w:numPr>
            <w:rPr>
              <w:sz w:val="18"/>
              <w:szCs w:val="18"/>
            </w:rPr>
          </w:pPr>
          <w:proofErr w:type="spellStart"/>
          <w:r w:rsidRPr="00281073">
            <w:rPr>
              <w:color w:val="auto"/>
              <w:sz w:val="18"/>
              <w:szCs w:val="18"/>
            </w:rPr>
            <w:t>NuVet</w:t>
          </w:r>
          <w:proofErr w:type="spellEnd"/>
          <w:r w:rsidRPr="00281073">
            <w:rPr>
              <w:color w:val="auto"/>
              <w:sz w:val="18"/>
              <w:szCs w:val="18"/>
            </w:rPr>
            <w:t xml:space="preserve"> Plus K-9 Wafers-</w:t>
          </w:r>
          <w:r w:rsidR="00BA0DD3" w:rsidRPr="00281073">
            <w:rPr>
              <w:color w:val="auto"/>
              <w:sz w:val="18"/>
              <w:szCs w:val="18"/>
            </w:rPr>
            <w:t xml:space="preserve">This past year I had several customers ask me if I had ever heard of a vitamin called </w:t>
          </w:r>
          <w:proofErr w:type="spellStart"/>
          <w:r w:rsidR="00BA0DD3" w:rsidRPr="00281073">
            <w:rPr>
              <w:color w:val="auto"/>
              <w:sz w:val="18"/>
              <w:szCs w:val="18"/>
            </w:rPr>
            <w:t>NuVet</w:t>
          </w:r>
          <w:proofErr w:type="spellEnd"/>
          <w:r w:rsidR="00BA0DD3" w:rsidRPr="00281073">
            <w:rPr>
              <w:color w:val="auto"/>
              <w:sz w:val="18"/>
              <w:szCs w:val="18"/>
            </w:rPr>
            <w:t xml:space="preserve"> Plus K-9 Wafers.</w:t>
          </w:r>
          <w:r w:rsidRPr="00281073">
            <w:rPr>
              <w:color w:val="auto"/>
              <w:sz w:val="18"/>
              <w:szCs w:val="18"/>
            </w:rPr>
            <w:t xml:space="preserve"> </w:t>
          </w:r>
          <w:r w:rsidR="00BA0DD3" w:rsidRPr="00281073">
            <w:rPr>
              <w:color w:val="auto"/>
              <w:sz w:val="18"/>
              <w:szCs w:val="18"/>
            </w:rPr>
            <w:t xml:space="preserve">They swore by them and of course, out of curiosity I had to check it out. After checking at this company’s website and reading tons of wonderful reviews, I gave them a call. After about an hour or so on the phone with a gentleman, I decided to add these vitamins to my lineup. It’s totally optional to my customers but I really wanted to see the benefits these vitamins may have on my puppies. With that being said, I have decided to extend my hereditary health guarantee an additional year </w:t>
          </w:r>
          <w:r w:rsidR="00302C6C" w:rsidRPr="00281073">
            <w:rPr>
              <w:color w:val="auto"/>
              <w:sz w:val="18"/>
              <w:szCs w:val="18"/>
            </w:rPr>
            <w:t xml:space="preserve">making it three years instead of two </w:t>
          </w:r>
          <w:r w:rsidR="00BA0DD3" w:rsidRPr="00281073">
            <w:rPr>
              <w:color w:val="auto"/>
              <w:sz w:val="18"/>
              <w:szCs w:val="18"/>
            </w:rPr>
            <w:t xml:space="preserve">for each pup that is given these vitamins through his first birthday. </w:t>
          </w:r>
          <w:r w:rsidR="00302C6C" w:rsidRPr="00281073">
            <w:rPr>
              <w:color w:val="auto"/>
              <w:sz w:val="18"/>
              <w:szCs w:val="18"/>
            </w:rPr>
            <w:t>I will attach a letter with more information on this product.</w:t>
          </w:r>
        </w:p>
        <w:p w14:paraId="0490B611" w14:textId="77777777" w:rsidR="001B3D71" w:rsidRPr="001B3D71" w:rsidRDefault="005627C7" w:rsidP="00CB0CEA">
          <w:pPr>
            <w:pStyle w:val="BodyText"/>
            <w:numPr>
              <w:ilvl w:val="0"/>
              <w:numId w:val="11"/>
            </w:numPr>
            <w:rPr>
              <w:sz w:val="18"/>
              <w:szCs w:val="18"/>
            </w:rPr>
          </w:pPr>
          <w:r w:rsidRPr="001B3D71">
            <w:rPr>
              <w:color w:val="auto"/>
              <w:sz w:val="18"/>
              <w:szCs w:val="18"/>
            </w:rPr>
            <w:t xml:space="preserve">Micro-chipping- </w:t>
          </w:r>
          <w:r w:rsidR="001B3D71" w:rsidRPr="001B3D71">
            <w:rPr>
              <w:color w:val="auto"/>
              <w:sz w:val="18"/>
              <w:szCs w:val="18"/>
            </w:rPr>
            <w:t xml:space="preserve">I now include the microchipping in the cost of your puppy! I have joined with AKC Reunite to provide you the best protection for your new fur-baby! It is already prepaid so all that I ask you to do is take a few minutes and sign onto their online site and update all of your information with the chip number enclosed in your packet. It’s simple and easy! </w:t>
          </w:r>
        </w:p>
        <w:p w14:paraId="3EA559C1" w14:textId="77777777" w:rsidR="001B3D71" w:rsidRPr="001B3D71" w:rsidRDefault="001B3D71" w:rsidP="00CB0CEA">
          <w:pPr>
            <w:pStyle w:val="BodyText"/>
            <w:numPr>
              <w:ilvl w:val="0"/>
              <w:numId w:val="11"/>
            </w:numPr>
            <w:rPr>
              <w:sz w:val="18"/>
              <w:szCs w:val="18"/>
            </w:rPr>
          </w:pPr>
          <w:r>
            <w:rPr>
              <w:sz w:val="18"/>
              <w:szCs w:val="18"/>
            </w:rPr>
            <w:t xml:space="preserve">Registration~~If your pup is AKC registered, please go online and register he/she into your name immediately!! There is a PIN number on your registration certificate that you will use to do </w:t>
          </w:r>
          <w:proofErr w:type="gramStart"/>
          <w:r>
            <w:rPr>
              <w:sz w:val="18"/>
              <w:szCs w:val="18"/>
            </w:rPr>
            <w:t>this</w:t>
          </w:r>
          <w:proofErr w:type="gramEnd"/>
          <w:r>
            <w:rPr>
              <w:sz w:val="18"/>
              <w:szCs w:val="18"/>
            </w:rPr>
            <w:t xml:space="preserve"> and it won’t take long at all.  You will have the added benefit of </w:t>
          </w:r>
          <w:proofErr w:type="gramStart"/>
          <w:r>
            <w:rPr>
              <w:sz w:val="18"/>
              <w:szCs w:val="18"/>
            </w:rPr>
            <w:t>one month</w:t>
          </w:r>
          <w:proofErr w:type="gramEnd"/>
          <w:r>
            <w:rPr>
              <w:sz w:val="18"/>
              <w:szCs w:val="18"/>
            </w:rPr>
            <w:t xml:space="preserve"> free pet insurance &amp; a free vet visit to a vet in your area but only if you complete this process!</w:t>
          </w:r>
        </w:p>
        <w:p w14:paraId="68712810" w14:textId="77777777" w:rsidR="00302C6C" w:rsidRPr="001B3D71" w:rsidRDefault="00302C6C" w:rsidP="00CB0CEA">
          <w:pPr>
            <w:pStyle w:val="BodyText"/>
            <w:numPr>
              <w:ilvl w:val="0"/>
              <w:numId w:val="11"/>
            </w:numPr>
            <w:rPr>
              <w:sz w:val="18"/>
              <w:szCs w:val="18"/>
            </w:rPr>
          </w:pPr>
          <w:r w:rsidRPr="001B3D71">
            <w:rPr>
              <w:color w:val="auto"/>
              <w:sz w:val="18"/>
              <w:szCs w:val="18"/>
            </w:rPr>
            <w:t>Look for these items to be included in your puppy package at time of pick up:</w:t>
          </w:r>
        </w:p>
        <w:p w14:paraId="581ADDAE" w14:textId="77777777" w:rsidR="00302C6C" w:rsidRPr="001B3D71" w:rsidRDefault="00302C6C" w:rsidP="001B3D71">
          <w:pPr>
            <w:pStyle w:val="BodyText"/>
            <w:numPr>
              <w:ilvl w:val="1"/>
              <w:numId w:val="11"/>
            </w:numPr>
            <w:rPr>
              <w:sz w:val="18"/>
              <w:szCs w:val="18"/>
            </w:rPr>
          </w:pPr>
          <w:r w:rsidRPr="00281073">
            <w:rPr>
              <w:color w:val="auto"/>
              <w:sz w:val="18"/>
              <w:szCs w:val="18"/>
            </w:rPr>
            <w:t>5# bag of Victor High Pro-Plus</w:t>
          </w:r>
        </w:p>
        <w:p w14:paraId="19B73D52" w14:textId="77777777" w:rsidR="005627C7" w:rsidRPr="00281073" w:rsidRDefault="005627C7" w:rsidP="00302C6C">
          <w:pPr>
            <w:pStyle w:val="BodyText"/>
            <w:numPr>
              <w:ilvl w:val="1"/>
              <w:numId w:val="11"/>
            </w:numPr>
            <w:rPr>
              <w:sz w:val="18"/>
              <w:szCs w:val="18"/>
            </w:rPr>
          </w:pPr>
          <w:r w:rsidRPr="00281073">
            <w:rPr>
              <w:sz w:val="18"/>
              <w:szCs w:val="18"/>
            </w:rPr>
            <w:t>Registration Certificate</w:t>
          </w:r>
        </w:p>
        <w:p w14:paraId="25B835DA" w14:textId="77777777" w:rsidR="005627C7" w:rsidRPr="00281073" w:rsidRDefault="005627C7" w:rsidP="00302C6C">
          <w:pPr>
            <w:pStyle w:val="BodyText"/>
            <w:numPr>
              <w:ilvl w:val="1"/>
              <w:numId w:val="11"/>
            </w:numPr>
            <w:rPr>
              <w:sz w:val="18"/>
              <w:szCs w:val="18"/>
            </w:rPr>
          </w:pPr>
          <w:r w:rsidRPr="00281073">
            <w:rPr>
              <w:sz w:val="18"/>
              <w:szCs w:val="18"/>
            </w:rPr>
            <w:t>Veterinary Health Certificate</w:t>
          </w:r>
        </w:p>
        <w:p w14:paraId="26F6B57A" w14:textId="77777777" w:rsidR="005627C7" w:rsidRPr="00281073" w:rsidRDefault="005627C7" w:rsidP="00302C6C">
          <w:pPr>
            <w:pStyle w:val="BodyText"/>
            <w:numPr>
              <w:ilvl w:val="1"/>
              <w:numId w:val="11"/>
            </w:numPr>
            <w:rPr>
              <w:sz w:val="18"/>
              <w:szCs w:val="18"/>
            </w:rPr>
          </w:pPr>
          <w:r w:rsidRPr="00281073">
            <w:rPr>
              <w:sz w:val="18"/>
              <w:szCs w:val="18"/>
            </w:rPr>
            <w:t>Health Records</w:t>
          </w:r>
        </w:p>
        <w:p w14:paraId="619CD585" w14:textId="77777777" w:rsidR="005627C7" w:rsidRPr="00281073" w:rsidRDefault="005627C7" w:rsidP="00302C6C">
          <w:pPr>
            <w:pStyle w:val="BodyText"/>
            <w:numPr>
              <w:ilvl w:val="1"/>
              <w:numId w:val="11"/>
            </w:numPr>
            <w:rPr>
              <w:sz w:val="18"/>
              <w:szCs w:val="18"/>
            </w:rPr>
          </w:pPr>
          <w:r w:rsidRPr="00281073">
            <w:rPr>
              <w:sz w:val="18"/>
              <w:szCs w:val="18"/>
            </w:rPr>
            <w:t xml:space="preserve">Puppy </w:t>
          </w:r>
          <w:r w:rsidR="001B3D71" w:rsidRPr="00281073">
            <w:rPr>
              <w:sz w:val="18"/>
              <w:szCs w:val="18"/>
            </w:rPr>
            <w:t>Instructions</w:t>
          </w:r>
        </w:p>
        <w:p w14:paraId="58B8451A" w14:textId="77777777" w:rsidR="005627C7" w:rsidRPr="00281073" w:rsidRDefault="005627C7" w:rsidP="00302C6C">
          <w:pPr>
            <w:pStyle w:val="BodyText"/>
            <w:numPr>
              <w:ilvl w:val="1"/>
              <w:numId w:val="11"/>
            </w:numPr>
            <w:rPr>
              <w:sz w:val="18"/>
              <w:szCs w:val="18"/>
            </w:rPr>
          </w:pPr>
          <w:r w:rsidRPr="00281073">
            <w:rPr>
              <w:sz w:val="18"/>
              <w:szCs w:val="18"/>
            </w:rPr>
            <w:t>Puppy Pee Pad</w:t>
          </w:r>
        </w:p>
        <w:p w14:paraId="303FE4F7" w14:textId="77777777" w:rsidR="00281073" w:rsidRDefault="001B3D71" w:rsidP="00302C6C">
          <w:pPr>
            <w:pStyle w:val="BodyText"/>
            <w:numPr>
              <w:ilvl w:val="1"/>
              <w:numId w:val="11"/>
            </w:numPr>
            <w:rPr>
              <w:sz w:val="18"/>
              <w:szCs w:val="18"/>
            </w:rPr>
          </w:pPr>
          <w:r>
            <w:rPr>
              <w:sz w:val="18"/>
              <w:szCs w:val="18"/>
            </w:rPr>
            <w:t xml:space="preserve">AKC Reunite Microchip Information </w:t>
          </w:r>
        </w:p>
        <w:p w14:paraId="1E3FAE80" w14:textId="77777777" w:rsidR="001B3D71" w:rsidRDefault="001B3D71" w:rsidP="00302C6C">
          <w:pPr>
            <w:pStyle w:val="BodyText"/>
            <w:numPr>
              <w:ilvl w:val="1"/>
              <w:numId w:val="11"/>
            </w:numPr>
            <w:rPr>
              <w:sz w:val="18"/>
              <w:szCs w:val="18"/>
            </w:rPr>
          </w:pPr>
          <w:r>
            <w:rPr>
              <w:sz w:val="18"/>
              <w:szCs w:val="18"/>
            </w:rPr>
            <w:t>Toy</w:t>
          </w:r>
        </w:p>
        <w:p w14:paraId="0C162504" w14:textId="77777777" w:rsidR="001B3D71" w:rsidRPr="00281073" w:rsidRDefault="001B3D71" w:rsidP="00302C6C">
          <w:pPr>
            <w:pStyle w:val="BodyText"/>
            <w:numPr>
              <w:ilvl w:val="1"/>
              <w:numId w:val="11"/>
            </w:numPr>
            <w:rPr>
              <w:sz w:val="18"/>
              <w:szCs w:val="18"/>
            </w:rPr>
          </w:pPr>
          <w:proofErr w:type="spellStart"/>
          <w:r>
            <w:rPr>
              <w:sz w:val="18"/>
              <w:szCs w:val="18"/>
            </w:rPr>
            <w:t>Heartgard</w:t>
          </w:r>
          <w:proofErr w:type="spellEnd"/>
          <w:r>
            <w:rPr>
              <w:sz w:val="18"/>
              <w:szCs w:val="18"/>
            </w:rPr>
            <w:t xml:space="preserve"> Puppy Kit</w:t>
          </w:r>
        </w:p>
        <w:p w14:paraId="4896CCFD" w14:textId="77777777" w:rsidR="00C0156A" w:rsidRPr="00F7374E" w:rsidRDefault="00C0156A" w:rsidP="00C0156A">
          <w:pPr>
            <w:pStyle w:val="BodyText"/>
            <w:numPr>
              <w:ilvl w:val="0"/>
              <w:numId w:val="11"/>
            </w:numPr>
            <w:rPr>
              <w:b/>
              <w:sz w:val="18"/>
              <w:szCs w:val="18"/>
            </w:rPr>
          </w:pPr>
          <w:r w:rsidRPr="00F7374E">
            <w:rPr>
              <w:b/>
              <w:sz w:val="18"/>
              <w:szCs w:val="18"/>
            </w:rPr>
            <w:t>Pick-up Date- Please email</w:t>
          </w:r>
          <w:r w:rsidR="001B3D71" w:rsidRPr="00F7374E">
            <w:rPr>
              <w:b/>
              <w:sz w:val="18"/>
              <w:szCs w:val="18"/>
            </w:rPr>
            <w:t xml:space="preserve"> or text</w:t>
          </w:r>
          <w:r w:rsidRPr="00F7374E">
            <w:rPr>
              <w:b/>
              <w:sz w:val="18"/>
              <w:szCs w:val="18"/>
            </w:rPr>
            <w:t xml:space="preserve"> me</w:t>
          </w:r>
          <w:r w:rsidR="00F7374E">
            <w:rPr>
              <w:b/>
              <w:sz w:val="18"/>
              <w:szCs w:val="18"/>
            </w:rPr>
            <w:t xml:space="preserve"> </w:t>
          </w:r>
          <w:r w:rsidR="001B3D71" w:rsidRPr="00F7374E">
            <w:rPr>
              <w:b/>
              <w:sz w:val="18"/>
              <w:szCs w:val="18"/>
            </w:rPr>
            <w:t>(352-266-0282)</w:t>
          </w:r>
          <w:r w:rsidRPr="00F7374E">
            <w:rPr>
              <w:b/>
              <w:sz w:val="18"/>
              <w:szCs w:val="18"/>
            </w:rPr>
            <w:t xml:space="preserve"> back with the date you would like to pick up your pup with an approximate time. This really helps me plan ahead. I want to make sure I’m no</w:t>
          </w:r>
          <w:r w:rsidR="001B3D71" w:rsidRPr="00F7374E">
            <w:rPr>
              <w:b/>
              <w:sz w:val="18"/>
              <w:szCs w:val="18"/>
            </w:rPr>
            <w:t xml:space="preserve">t going to have one pup left alone </w:t>
          </w:r>
          <w:r w:rsidR="00364CA8" w:rsidRPr="00F7374E">
            <w:rPr>
              <w:b/>
              <w:sz w:val="18"/>
              <w:szCs w:val="18"/>
            </w:rPr>
            <w:t>when all the others are</w:t>
          </w:r>
          <w:r w:rsidRPr="00F7374E">
            <w:rPr>
              <w:b/>
              <w:sz w:val="18"/>
              <w:szCs w:val="18"/>
            </w:rPr>
            <w:t xml:space="preserve"> gone. I can always place momma back with him</w:t>
          </w:r>
          <w:r w:rsidR="001B3D71" w:rsidRPr="00F7374E">
            <w:rPr>
              <w:b/>
              <w:sz w:val="18"/>
              <w:szCs w:val="18"/>
            </w:rPr>
            <w:t xml:space="preserve"> or buddy him up with another pup</w:t>
          </w:r>
          <w:r w:rsidRPr="00F7374E">
            <w:rPr>
              <w:b/>
              <w:sz w:val="18"/>
              <w:szCs w:val="18"/>
            </w:rPr>
            <w:t xml:space="preserve"> but it’s good to know in advance.</w:t>
          </w:r>
        </w:p>
        <w:p w14:paraId="5C42EB23" w14:textId="36D2F7B0" w:rsidR="00C0156A" w:rsidRPr="00F7374E" w:rsidRDefault="00C0156A" w:rsidP="00C0156A">
          <w:pPr>
            <w:pStyle w:val="BodyText"/>
            <w:numPr>
              <w:ilvl w:val="0"/>
              <w:numId w:val="11"/>
            </w:numPr>
            <w:rPr>
              <w:b/>
              <w:sz w:val="18"/>
              <w:szCs w:val="18"/>
            </w:rPr>
          </w:pPr>
          <w:r w:rsidRPr="00F7374E">
            <w:rPr>
              <w:b/>
              <w:sz w:val="18"/>
              <w:szCs w:val="18"/>
            </w:rPr>
            <w:t>Final Payment-Last but not least</w:t>
          </w:r>
          <w:r w:rsidR="00281073" w:rsidRPr="00F7374E">
            <w:rPr>
              <w:b/>
              <w:sz w:val="18"/>
              <w:szCs w:val="18"/>
            </w:rPr>
            <w:t>, if you have not already done so</w:t>
          </w:r>
          <w:r w:rsidRPr="00F7374E">
            <w:rPr>
              <w:b/>
              <w:sz w:val="18"/>
              <w:szCs w:val="18"/>
            </w:rPr>
            <w:t xml:space="preserve">…I would be very grateful if you could go ahead and make your final </w:t>
          </w:r>
          <w:r w:rsidR="00F7374E">
            <w:rPr>
              <w:b/>
              <w:sz w:val="18"/>
              <w:szCs w:val="18"/>
            </w:rPr>
            <w:t>payment.</w:t>
          </w:r>
          <w:r w:rsidRPr="00F7374E">
            <w:rPr>
              <w:b/>
              <w:sz w:val="18"/>
              <w:szCs w:val="18"/>
            </w:rPr>
            <w:t xml:space="preserve"> This really helps me finalize all my records on this end and pay the vet at the time of our visit instead of having to do so at a later date. </w:t>
          </w:r>
          <w:r w:rsidR="00B97DCD">
            <w:rPr>
              <w:b/>
              <w:sz w:val="18"/>
              <w:szCs w:val="18"/>
            </w:rPr>
            <w:t>BELOW ARE LIST OF PAYMENT OPTIONS</w:t>
          </w:r>
        </w:p>
        <w:p w14:paraId="0E4386C5" w14:textId="5674F334" w:rsidR="00C0156A" w:rsidRDefault="00C0156A" w:rsidP="00C0156A">
          <w:pPr>
            <w:pStyle w:val="BodyText"/>
            <w:numPr>
              <w:ilvl w:val="1"/>
              <w:numId w:val="11"/>
            </w:numPr>
            <w:rPr>
              <w:b/>
              <w:sz w:val="18"/>
              <w:szCs w:val="18"/>
            </w:rPr>
          </w:pPr>
          <w:r w:rsidRPr="00F7374E">
            <w:rPr>
              <w:b/>
              <w:sz w:val="18"/>
              <w:szCs w:val="18"/>
            </w:rPr>
            <w:t xml:space="preserve">If </w:t>
          </w:r>
          <w:r w:rsidR="00B307F2" w:rsidRPr="00F7374E">
            <w:rPr>
              <w:b/>
              <w:sz w:val="18"/>
              <w:szCs w:val="18"/>
            </w:rPr>
            <w:t>you’re</w:t>
          </w:r>
          <w:r w:rsidRPr="00F7374E">
            <w:rPr>
              <w:b/>
              <w:sz w:val="18"/>
              <w:szCs w:val="18"/>
            </w:rPr>
            <w:t xml:space="preserve"> paying using PayP</w:t>
          </w:r>
          <w:r w:rsidR="001B3D71" w:rsidRPr="00F7374E">
            <w:rPr>
              <w:b/>
              <w:sz w:val="18"/>
              <w:szCs w:val="18"/>
            </w:rPr>
            <w:t xml:space="preserve">al, please send your payment to </w:t>
          </w:r>
          <w:hyperlink r:id="rId12" w:history="1">
            <w:r w:rsidR="001B3D71" w:rsidRPr="00F7374E">
              <w:rPr>
                <w:rStyle w:val="Hyperlink"/>
                <w:b/>
                <w:sz w:val="18"/>
                <w:szCs w:val="18"/>
              </w:rPr>
              <w:t>Jodi@butterballkennel.com</w:t>
            </w:r>
          </w:hyperlink>
          <w:r w:rsidR="001B3D71" w:rsidRPr="00F7374E">
            <w:rPr>
              <w:b/>
              <w:sz w:val="18"/>
              <w:szCs w:val="18"/>
            </w:rPr>
            <w:t xml:space="preserve"> (you may’ve sent it to my other for your deposit which was </w:t>
          </w:r>
          <w:hyperlink r:id="rId13" w:history="1">
            <w:r w:rsidR="001B3D71" w:rsidRPr="00F7374E">
              <w:rPr>
                <w:rStyle w:val="Hyperlink"/>
                <w:b/>
                <w:sz w:val="18"/>
                <w:szCs w:val="18"/>
              </w:rPr>
              <w:t>Gray7182@aol.com</w:t>
            </w:r>
          </w:hyperlink>
          <w:r w:rsidR="001B3D71" w:rsidRPr="00F7374E">
            <w:rPr>
              <w:b/>
              <w:sz w:val="18"/>
              <w:szCs w:val="18"/>
            </w:rPr>
            <w:t xml:space="preserve"> )</w:t>
          </w:r>
          <w:r w:rsidR="00F7374E">
            <w:rPr>
              <w:b/>
              <w:sz w:val="18"/>
              <w:szCs w:val="18"/>
            </w:rPr>
            <w:t xml:space="preserve"> </w:t>
          </w:r>
          <w:r w:rsidRPr="00F7374E">
            <w:rPr>
              <w:b/>
              <w:sz w:val="18"/>
              <w:szCs w:val="18"/>
            </w:rPr>
            <w:t xml:space="preserve">and </w:t>
          </w:r>
          <w:r w:rsidRPr="00F7374E">
            <w:rPr>
              <w:b/>
              <w:sz w:val="18"/>
              <w:szCs w:val="18"/>
              <w:u w:val="single"/>
            </w:rPr>
            <w:t>be sure to check the option for paying a friend or family member</w:t>
          </w:r>
          <w:r w:rsidRPr="00F7374E">
            <w:rPr>
              <w:b/>
              <w:sz w:val="18"/>
              <w:szCs w:val="18"/>
            </w:rPr>
            <w:t xml:space="preserve"> so that it does not remove any fees on my end. </w:t>
          </w:r>
        </w:p>
        <w:p w14:paraId="5FA2EAAE" w14:textId="4CEE25EE" w:rsidR="00B97DCD" w:rsidRDefault="00B97DCD" w:rsidP="00C0156A">
          <w:pPr>
            <w:pStyle w:val="BodyText"/>
            <w:numPr>
              <w:ilvl w:val="1"/>
              <w:numId w:val="11"/>
            </w:numPr>
            <w:rPr>
              <w:b/>
              <w:sz w:val="18"/>
              <w:szCs w:val="18"/>
            </w:rPr>
          </w:pPr>
          <w:r>
            <w:rPr>
              <w:b/>
              <w:sz w:val="18"/>
              <w:szCs w:val="18"/>
            </w:rPr>
            <w:t>VENMO-my account is Jodi Gray @</w:t>
          </w:r>
          <w:proofErr w:type="spellStart"/>
          <w:r>
            <w:rPr>
              <w:b/>
              <w:sz w:val="18"/>
              <w:szCs w:val="18"/>
            </w:rPr>
            <w:t>ButterballKennel</w:t>
          </w:r>
          <w:proofErr w:type="spellEnd"/>
          <w:r>
            <w:rPr>
              <w:b/>
              <w:sz w:val="18"/>
              <w:szCs w:val="18"/>
            </w:rPr>
            <w:t>- I can send you a payment request if you prefer to pay this way; just let me know.</w:t>
          </w:r>
        </w:p>
        <w:p w14:paraId="6731FB38" w14:textId="5F51C0D9" w:rsidR="00B97DCD" w:rsidRPr="00F7374E" w:rsidRDefault="00B97DCD" w:rsidP="00C0156A">
          <w:pPr>
            <w:pStyle w:val="BodyText"/>
            <w:numPr>
              <w:ilvl w:val="1"/>
              <w:numId w:val="11"/>
            </w:numPr>
            <w:rPr>
              <w:b/>
              <w:sz w:val="18"/>
              <w:szCs w:val="18"/>
            </w:rPr>
          </w:pPr>
          <w:r>
            <w:rPr>
              <w:b/>
              <w:sz w:val="18"/>
              <w:szCs w:val="18"/>
            </w:rPr>
            <w:t>Apple Pay-I can send you a payment request if you prefer to pay this way; just let me know.</w:t>
          </w:r>
        </w:p>
        <w:p w14:paraId="4F95DA01" w14:textId="77777777" w:rsidR="00427879" w:rsidRPr="00F7374E" w:rsidRDefault="00C0156A" w:rsidP="00364CA8">
          <w:pPr>
            <w:pStyle w:val="BodyText"/>
            <w:numPr>
              <w:ilvl w:val="1"/>
              <w:numId w:val="11"/>
            </w:numPr>
            <w:rPr>
              <w:b/>
              <w:sz w:val="18"/>
              <w:szCs w:val="18"/>
            </w:rPr>
          </w:pPr>
          <w:r w:rsidRPr="00F7374E">
            <w:rPr>
              <w:b/>
              <w:sz w:val="18"/>
              <w:szCs w:val="18"/>
            </w:rPr>
            <w:t xml:space="preserve">If </w:t>
          </w:r>
          <w:r w:rsidR="00B307F2" w:rsidRPr="00F7374E">
            <w:rPr>
              <w:b/>
              <w:sz w:val="18"/>
              <w:szCs w:val="18"/>
            </w:rPr>
            <w:t>you’re</w:t>
          </w:r>
          <w:r w:rsidRPr="00F7374E">
            <w:rPr>
              <w:b/>
              <w:sz w:val="18"/>
              <w:szCs w:val="18"/>
            </w:rPr>
            <w:t xml:space="preserve"> paying with a credit card, I will have to add an additional 3% fee onto the balance to cover the fees I get charged through the credi</w:t>
          </w:r>
          <w:r w:rsidR="00364CA8" w:rsidRPr="00F7374E">
            <w:rPr>
              <w:b/>
              <w:sz w:val="18"/>
              <w:szCs w:val="18"/>
            </w:rPr>
            <w:t>t card company</w:t>
          </w:r>
        </w:p>
        <w:p w14:paraId="42D9392C" w14:textId="320FE1C0" w:rsidR="00281073" w:rsidRPr="00F7374E" w:rsidRDefault="00427879" w:rsidP="00281073">
          <w:pPr>
            <w:pStyle w:val="BodyText"/>
            <w:numPr>
              <w:ilvl w:val="1"/>
              <w:numId w:val="11"/>
            </w:numPr>
            <w:rPr>
              <w:b/>
              <w:sz w:val="18"/>
              <w:szCs w:val="18"/>
            </w:rPr>
          </w:pPr>
          <w:r w:rsidRPr="00F7374E">
            <w:rPr>
              <w:b/>
              <w:sz w:val="18"/>
              <w:szCs w:val="18"/>
            </w:rPr>
            <w:t>If you</w:t>
          </w:r>
          <w:r w:rsidR="0067099C" w:rsidRPr="00F7374E">
            <w:rPr>
              <w:b/>
              <w:sz w:val="18"/>
              <w:szCs w:val="18"/>
            </w:rPr>
            <w:t xml:space="preserve"> are</w:t>
          </w:r>
          <w:r w:rsidR="00F7374E">
            <w:rPr>
              <w:b/>
              <w:sz w:val="18"/>
              <w:szCs w:val="18"/>
            </w:rPr>
            <w:t xml:space="preserve"> picking your pup up</w:t>
          </w:r>
          <w:r w:rsidR="00D31B6B" w:rsidRPr="00F7374E">
            <w:rPr>
              <w:b/>
              <w:sz w:val="18"/>
              <w:szCs w:val="18"/>
            </w:rPr>
            <w:t>,</w:t>
          </w:r>
          <w:r w:rsidRPr="00F7374E">
            <w:rPr>
              <w:b/>
              <w:sz w:val="18"/>
              <w:szCs w:val="18"/>
            </w:rPr>
            <w:t xml:space="preserve"> and you </w:t>
          </w:r>
          <w:r w:rsidR="00B97DCD">
            <w:rPr>
              <w:b/>
              <w:sz w:val="18"/>
              <w:szCs w:val="18"/>
            </w:rPr>
            <w:t>are unable to pay by any of the methods above</w:t>
          </w:r>
          <w:r w:rsidR="00803332" w:rsidRPr="00F7374E">
            <w:rPr>
              <w:b/>
              <w:sz w:val="18"/>
              <w:szCs w:val="18"/>
            </w:rPr>
            <w:t xml:space="preserve"> and you</w:t>
          </w:r>
          <w:r w:rsidRPr="00F7374E">
            <w:rPr>
              <w:b/>
              <w:sz w:val="18"/>
              <w:szCs w:val="18"/>
            </w:rPr>
            <w:t xml:space="preserve"> prefer not to use a credit card, then I can only acce</w:t>
          </w:r>
          <w:r w:rsidR="00281073" w:rsidRPr="00F7374E">
            <w:rPr>
              <w:b/>
              <w:sz w:val="18"/>
              <w:szCs w:val="18"/>
            </w:rPr>
            <w:t xml:space="preserve">pt cash at that time; </w:t>
          </w:r>
          <w:r w:rsidR="00281073" w:rsidRPr="00F7374E">
            <w:rPr>
              <w:b/>
              <w:sz w:val="18"/>
              <w:szCs w:val="18"/>
              <w:u w:val="single"/>
            </w:rPr>
            <w:t>no checks</w:t>
          </w:r>
          <w:r w:rsidR="00281073" w:rsidRPr="00F7374E">
            <w:rPr>
              <w:b/>
              <w:sz w:val="18"/>
              <w:szCs w:val="18"/>
            </w:rPr>
            <w:t>.</w:t>
          </w:r>
        </w:p>
        <w:p w14:paraId="22731A8A" w14:textId="77777777" w:rsidR="00303E71" w:rsidRDefault="00303E71" w:rsidP="00303E71">
          <w:pPr>
            <w:pStyle w:val="BodyText"/>
            <w:ind w:left="720"/>
            <w:rPr>
              <w:sz w:val="18"/>
              <w:szCs w:val="18"/>
            </w:rPr>
          </w:pPr>
          <w:r w:rsidRPr="00281073">
            <w:rPr>
              <w:sz w:val="18"/>
              <w:szCs w:val="18"/>
            </w:rPr>
            <w:t>If you have any questions or concerns, please do not hesitate to contact me! My cell is (352)</w:t>
          </w:r>
          <w:r w:rsidR="00377B0E" w:rsidRPr="00281073">
            <w:rPr>
              <w:sz w:val="18"/>
              <w:szCs w:val="18"/>
            </w:rPr>
            <w:t xml:space="preserve"> </w:t>
          </w:r>
          <w:r w:rsidR="00FD63FC">
            <w:rPr>
              <w:sz w:val="18"/>
              <w:szCs w:val="18"/>
            </w:rPr>
            <w:t xml:space="preserve">266-0282 or you can email me at </w:t>
          </w:r>
          <w:hyperlink r:id="rId14" w:history="1">
            <w:r w:rsidR="00FD63FC" w:rsidRPr="004D75C2">
              <w:rPr>
                <w:rStyle w:val="Hyperlink"/>
                <w:sz w:val="18"/>
                <w:szCs w:val="18"/>
              </w:rPr>
              <w:t>Jodi@butterballkennel.com</w:t>
            </w:r>
          </w:hyperlink>
          <w:r w:rsidR="00FD63FC">
            <w:rPr>
              <w:sz w:val="18"/>
              <w:szCs w:val="18"/>
            </w:rPr>
            <w:t xml:space="preserve"> </w:t>
          </w:r>
        </w:p>
        <w:p w14:paraId="34CDD389" w14:textId="77777777" w:rsidR="00FD60A3" w:rsidRDefault="00FD60A3" w:rsidP="00303E71">
          <w:pPr>
            <w:pStyle w:val="BodyText"/>
            <w:ind w:left="720"/>
            <w:rPr>
              <w:sz w:val="18"/>
              <w:szCs w:val="18"/>
            </w:rPr>
          </w:pPr>
        </w:p>
        <w:p w14:paraId="5738F979" w14:textId="77777777" w:rsidR="00FD60A3" w:rsidRDefault="00FD60A3" w:rsidP="00303E71">
          <w:pPr>
            <w:pStyle w:val="BodyText"/>
            <w:ind w:left="720"/>
            <w:rPr>
              <w:sz w:val="18"/>
              <w:szCs w:val="18"/>
            </w:rPr>
          </w:pPr>
          <w:r>
            <w:rPr>
              <w:sz w:val="18"/>
              <w:szCs w:val="18"/>
            </w:rPr>
            <w:t xml:space="preserve">As always, thank you for your business and for providing a wonderful home and family for one of our precious Butterball’s! </w:t>
          </w:r>
          <w:proofErr w:type="gramStart"/>
          <w:r>
            <w:rPr>
              <w:sz w:val="18"/>
              <w:szCs w:val="18"/>
            </w:rPr>
            <w:t>Also</w:t>
          </w:r>
          <w:proofErr w:type="gramEnd"/>
          <w:r>
            <w:rPr>
              <w:sz w:val="18"/>
              <w:szCs w:val="18"/>
            </w:rPr>
            <w:t xml:space="preserve"> I am available 24/7 if you ever have any questions or concerns. And feel free to text pictures of your pup anytime! </w:t>
          </w:r>
          <w:r w:rsidRPr="00FD60A3">
            <w:rPr>
              <w:sz w:val="18"/>
              <w:szCs w:val="18"/>
            </w:rPr>
            <w:sym w:font="Wingdings" w:char="F04A"/>
          </w:r>
          <w:r>
            <w:rPr>
              <w:sz w:val="18"/>
              <w:szCs w:val="18"/>
            </w:rPr>
            <w:t xml:space="preserve"> </w:t>
          </w:r>
        </w:p>
        <w:p w14:paraId="3FC77478" w14:textId="77777777" w:rsidR="00FD60A3" w:rsidRPr="00281073" w:rsidRDefault="00FD60A3" w:rsidP="00303E71">
          <w:pPr>
            <w:pStyle w:val="BodyText"/>
            <w:ind w:left="720"/>
            <w:rPr>
              <w:sz w:val="18"/>
              <w:szCs w:val="18"/>
            </w:rPr>
          </w:pPr>
          <w:r>
            <w:rPr>
              <w:sz w:val="18"/>
              <w:szCs w:val="18"/>
            </w:rPr>
            <w:t>Jodi &amp; The Jacks!</w:t>
          </w:r>
        </w:p>
        <w:p w14:paraId="61CBED71" w14:textId="77777777" w:rsidR="00364CA8" w:rsidRPr="00281073" w:rsidRDefault="009D5CF3" w:rsidP="00803332">
          <w:pPr>
            <w:pStyle w:val="BodyText"/>
            <w:ind w:left="1440"/>
            <w:rPr>
              <w:sz w:val="18"/>
              <w:szCs w:val="18"/>
            </w:rPr>
          </w:pPr>
        </w:p>
      </w:sdtContent>
    </w:sdt>
    <w:p w14:paraId="6760FDB0" w14:textId="77777777" w:rsidR="00E03743" w:rsidRPr="00281073" w:rsidRDefault="00E03743">
      <w:pPr>
        <w:rPr>
          <w:sz w:val="18"/>
          <w:szCs w:val="18"/>
        </w:rPr>
      </w:pPr>
    </w:p>
    <w:sectPr w:rsidR="00E03743" w:rsidRPr="00281073" w:rsidSect="00B307F2">
      <w:footerReference w:type="default" r:id="rId15"/>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00BF1" w14:textId="77777777" w:rsidR="009D5CF3" w:rsidRDefault="009D5CF3">
      <w:r>
        <w:separator/>
      </w:r>
    </w:p>
  </w:endnote>
  <w:endnote w:type="continuationSeparator" w:id="0">
    <w:p w14:paraId="34BE09DC" w14:textId="77777777" w:rsidR="009D5CF3" w:rsidRDefault="009D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805F" w14:textId="77777777" w:rsidR="001B3D71" w:rsidRDefault="001B3D71">
    <w:pPr>
      <w:pStyle w:val="Footer"/>
    </w:pPr>
    <w:r>
      <w:fldChar w:fldCharType="begin"/>
    </w:r>
    <w:r>
      <w:instrText xml:space="preserve"> page </w:instrText>
    </w:r>
    <w:r>
      <w:fldChar w:fldCharType="separate"/>
    </w:r>
    <w:r w:rsidR="00FD485C">
      <w:rPr>
        <w:noProof/>
      </w:rPr>
      <w:t>2</w:t>
    </w:r>
    <w:r>
      <w:rPr>
        <w:noProof/>
      </w:rPr>
      <w:fldChar w:fldCharType="end"/>
    </w:r>
  </w:p>
  <w:p w14:paraId="0A547037" w14:textId="77777777" w:rsidR="001B3D71" w:rsidRDefault="001B3D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C3C41" w14:textId="77777777" w:rsidR="009D5CF3" w:rsidRDefault="009D5CF3">
      <w:r>
        <w:separator/>
      </w:r>
    </w:p>
  </w:footnote>
  <w:footnote w:type="continuationSeparator" w:id="0">
    <w:p w14:paraId="67A628A1" w14:textId="77777777" w:rsidR="009D5CF3" w:rsidRDefault="009D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OutsideTable-Header"/>
      <w:tblW w:w="0" w:type="auto"/>
      <w:tblLook w:val="04A0" w:firstRow="1" w:lastRow="0" w:firstColumn="1" w:lastColumn="0" w:noHBand="0" w:noVBand="1"/>
    </w:tblPr>
    <w:tblGrid>
      <w:gridCol w:w="10800"/>
    </w:tblGrid>
    <w:tr w:rsidR="001B3D71" w14:paraId="0E646BA1" w14:textId="77777777">
      <w:tc>
        <w:tcPr>
          <w:tcW w:w="11016" w:type="dxa"/>
        </w:tcPr>
        <w:p w14:paraId="12648132" w14:textId="77777777" w:rsidR="001B3D71" w:rsidRDefault="001B3D71">
          <w:pPr>
            <w:pStyle w:val="NoSpaceBetween"/>
          </w:pPr>
        </w:p>
        <w:tbl>
          <w:tblPr>
            <w:tblStyle w:val="BorderTable-Header"/>
            <w:tblW w:w="0" w:type="auto"/>
            <w:tblLook w:val="04A0" w:firstRow="1" w:lastRow="0" w:firstColumn="1" w:lastColumn="0" w:noHBand="0" w:noVBand="1"/>
          </w:tblPr>
          <w:tblGrid>
            <w:gridCol w:w="10646"/>
          </w:tblGrid>
          <w:tr w:rsidR="001B3D71" w14:paraId="06AE5BEF" w14:textId="77777777">
            <w:tc>
              <w:tcPr>
                <w:tcW w:w="10771" w:type="dxa"/>
              </w:tcPr>
              <w:p w14:paraId="34BD0427" w14:textId="77777777" w:rsidR="001B3D71" w:rsidRDefault="001B3D71">
                <w:pPr>
                  <w:pStyle w:val="NoSpaceBetween"/>
                </w:pPr>
              </w:p>
              <w:tbl>
                <w:tblPr>
                  <w:tblStyle w:val="CenterTable-Header"/>
                  <w:tblW w:w="5000" w:type="pct"/>
                  <w:tblLook w:val="0600" w:firstRow="0" w:lastRow="0" w:firstColumn="0" w:lastColumn="0" w:noHBand="1" w:noVBand="1"/>
                </w:tblPr>
                <w:tblGrid>
                  <w:gridCol w:w="6220"/>
                  <w:gridCol w:w="4262"/>
                </w:tblGrid>
                <w:tr w:rsidR="001B3D71" w14:paraId="04BEC86B" w14:textId="77777777">
                  <w:tc>
                    <w:tcPr>
                      <w:tcW w:w="2967" w:type="pct"/>
                    </w:tcPr>
                    <w:p w14:paraId="52550D5B" w14:textId="031B9075" w:rsidR="001B3D71" w:rsidRDefault="001B3D71">
                      <w:pPr>
                        <w:pStyle w:val="Header-Left"/>
                      </w:pPr>
                      <w:r>
                        <w:fldChar w:fldCharType="begin"/>
                      </w:r>
                      <w:r>
                        <w:instrText xml:space="preserve"> PLACEHOLDER </w:instrText>
                      </w:r>
                      <w:r>
                        <w:fldChar w:fldCharType="begin"/>
                      </w:r>
                      <w:r>
                        <w:instrText xml:space="preserve"> IF </w:instrText>
                      </w:r>
                      <w:r w:rsidR="0090565B">
                        <w:rPr>
                          <w:noProof/>
                        </w:rPr>
                        <w:fldChar w:fldCharType="begin"/>
                      </w:r>
                      <w:r w:rsidR="0090565B">
                        <w:rPr>
                          <w:noProof/>
                        </w:rPr>
                        <w:instrText xml:space="preserve"> USERPROPERTY Company </w:instrText>
                      </w:r>
                      <w:r w:rsidR="0090565B">
                        <w:rPr>
                          <w:noProof/>
                        </w:rPr>
                        <w:fldChar w:fldCharType="separate"/>
                      </w:r>
                      <w:r>
                        <w:rPr>
                          <w:noProof/>
                        </w:rPr>
                        <w:instrText>BUTTERBALL KENNEL</w:instrText>
                      </w:r>
                      <w:r w:rsidR="0090565B">
                        <w:rPr>
                          <w:noProof/>
                        </w:rPr>
                        <w:fldChar w:fldCharType="end"/>
                      </w:r>
                      <w:r>
                        <w:instrText xml:space="preserve">="" "organization" </w:instrText>
                      </w:r>
                      <w:r w:rsidR="0090565B">
                        <w:rPr>
                          <w:noProof/>
                        </w:rPr>
                        <w:fldChar w:fldCharType="begin"/>
                      </w:r>
                      <w:r w:rsidR="0090565B">
                        <w:rPr>
                          <w:noProof/>
                        </w:rPr>
                        <w:instrText xml:space="preserve"> USERPROPERTY Company </w:instrText>
                      </w:r>
                      <w:r w:rsidR="0090565B">
                        <w:rPr>
                          <w:noProof/>
                        </w:rPr>
                        <w:fldChar w:fldCharType="separate"/>
                      </w:r>
                      <w:r>
                        <w:rPr>
                          <w:noProof/>
                        </w:rPr>
                        <w:instrText>BUTTERBALL KENNEL</w:instrText>
                      </w:r>
                      <w:r w:rsidR="0090565B">
                        <w:rPr>
                          <w:noProof/>
                        </w:rPr>
                        <w:fldChar w:fldCharType="end"/>
                      </w:r>
                      <w:r>
                        <w:fldChar w:fldCharType="separate"/>
                      </w:r>
                      <w:r w:rsidR="00F55281">
                        <w:rPr>
                          <w:noProof/>
                        </w:rPr>
                        <w:instrText>BUTTERBALL KENNEL</w:instrText>
                      </w:r>
                      <w:r>
                        <w:fldChar w:fldCharType="end"/>
                      </w:r>
                      <w:r>
                        <w:instrText xml:space="preserve"> \* MERGEFORMAT</w:instrText>
                      </w:r>
                      <w:r>
                        <w:fldChar w:fldCharType="separate"/>
                      </w:r>
                      <w:r w:rsidR="00042308">
                        <w:t>BUTTERBALL</w:t>
                      </w:r>
                      <w:r w:rsidR="00042308">
                        <w:rPr>
                          <w:noProof/>
                        </w:rPr>
                        <w:t xml:space="preserve"> KENNEL</w:t>
                      </w:r>
                      <w:r>
                        <w:fldChar w:fldCharType="end"/>
                      </w:r>
                    </w:p>
                  </w:tc>
                  <w:tc>
                    <w:tcPr>
                      <w:tcW w:w="2033" w:type="pct"/>
                    </w:tcPr>
                    <w:p w14:paraId="23EE36F3" w14:textId="77777777" w:rsidR="001B3D71" w:rsidRDefault="001B3D71" w:rsidP="00014555">
                      <w:pPr>
                        <w:pStyle w:val="Header-Right"/>
                      </w:pPr>
                      <w:r>
                        <w:t>3050 East Highway 316</w:t>
                      </w:r>
                      <w:r>
                        <w:br/>
                        <w:t>Citra, FL 32113</w:t>
                      </w:r>
                      <w:r>
                        <w:br/>
                        <w:t>Phone: (352)595-4072  Cell: (352)266-0282</w:t>
                      </w:r>
                      <w:r>
                        <w:br/>
                        <w:t>E-Mail: Jodi@Butterballkennel.com</w:t>
                      </w:r>
                      <w:r>
                        <w:br/>
                        <w:t>Web: www.Butterballkennel.com</w:t>
                      </w:r>
                    </w:p>
                  </w:tc>
                </w:tr>
              </w:tbl>
              <w:p w14:paraId="261B76EE" w14:textId="77777777" w:rsidR="001B3D71" w:rsidRDefault="001B3D71">
                <w:pPr>
                  <w:pStyle w:val="NoSpaceBetween"/>
                </w:pPr>
              </w:p>
            </w:tc>
          </w:tr>
        </w:tbl>
        <w:p w14:paraId="6A09A0A3" w14:textId="77777777" w:rsidR="001B3D71" w:rsidRDefault="001B3D71">
          <w:pPr>
            <w:pStyle w:val="NoSpaceBetween"/>
          </w:pPr>
        </w:p>
      </w:tc>
    </w:tr>
  </w:tbl>
  <w:p w14:paraId="3D81ADDF" w14:textId="77777777" w:rsidR="001B3D71" w:rsidRDefault="001B3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82D1FBF"/>
    <w:multiLevelType w:val="hybridMultilevel"/>
    <w:tmpl w:val="40461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attachedTemplate r:id="rId1"/>
  <w:documentType w:val="letter"/>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014555"/>
    <w:rsid w:val="00014555"/>
    <w:rsid w:val="00042308"/>
    <w:rsid w:val="000A3DFC"/>
    <w:rsid w:val="000C54C3"/>
    <w:rsid w:val="00161527"/>
    <w:rsid w:val="001B3D71"/>
    <w:rsid w:val="00230A50"/>
    <w:rsid w:val="00281073"/>
    <w:rsid w:val="002A0418"/>
    <w:rsid w:val="00302C6C"/>
    <w:rsid w:val="00303E71"/>
    <w:rsid w:val="003375B6"/>
    <w:rsid w:val="00364CA8"/>
    <w:rsid w:val="00377B0E"/>
    <w:rsid w:val="003A06A9"/>
    <w:rsid w:val="003B2FE6"/>
    <w:rsid w:val="003D2E1B"/>
    <w:rsid w:val="00421EEF"/>
    <w:rsid w:val="00427879"/>
    <w:rsid w:val="00491C3C"/>
    <w:rsid w:val="00497197"/>
    <w:rsid w:val="004C444D"/>
    <w:rsid w:val="004E566A"/>
    <w:rsid w:val="005627C7"/>
    <w:rsid w:val="00596449"/>
    <w:rsid w:val="005E50C5"/>
    <w:rsid w:val="00610C55"/>
    <w:rsid w:val="0067099C"/>
    <w:rsid w:val="00692020"/>
    <w:rsid w:val="006F6082"/>
    <w:rsid w:val="00705197"/>
    <w:rsid w:val="00760A30"/>
    <w:rsid w:val="007774E8"/>
    <w:rsid w:val="00793A60"/>
    <w:rsid w:val="00795531"/>
    <w:rsid w:val="007C1231"/>
    <w:rsid w:val="007C48EF"/>
    <w:rsid w:val="00803332"/>
    <w:rsid w:val="00822B80"/>
    <w:rsid w:val="008601B9"/>
    <w:rsid w:val="008D35EA"/>
    <w:rsid w:val="0090565B"/>
    <w:rsid w:val="00923C7E"/>
    <w:rsid w:val="00926A25"/>
    <w:rsid w:val="009A21B7"/>
    <w:rsid w:val="009A5930"/>
    <w:rsid w:val="009A699E"/>
    <w:rsid w:val="009D5CF3"/>
    <w:rsid w:val="009E0458"/>
    <w:rsid w:val="009F3D92"/>
    <w:rsid w:val="00A94BF6"/>
    <w:rsid w:val="00AA6755"/>
    <w:rsid w:val="00AF0BA5"/>
    <w:rsid w:val="00B307F2"/>
    <w:rsid w:val="00B37648"/>
    <w:rsid w:val="00B40D7F"/>
    <w:rsid w:val="00B97DCD"/>
    <w:rsid w:val="00BA0DD3"/>
    <w:rsid w:val="00C0156A"/>
    <w:rsid w:val="00C2480E"/>
    <w:rsid w:val="00C4124F"/>
    <w:rsid w:val="00C61BD8"/>
    <w:rsid w:val="00C816FE"/>
    <w:rsid w:val="00C97675"/>
    <w:rsid w:val="00CB0CEA"/>
    <w:rsid w:val="00CF2BC7"/>
    <w:rsid w:val="00D31B6B"/>
    <w:rsid w:val="00D55D12"/>
    <w:rsid w:val="00D61F50"/>
    <w:rsid w:val="00D930A6"/>
    <w:rsid w:val="00DE7F7B"/>
    <w:rsid w:val="00E03743"/>
    <w:rsid w:val="00E34BC3"/>
    <w:rsid w:val="00F21D1B"/>
    <w:rsid w:val="00F55281"/>
    <w:rsid w:val="00F7374E"/>
    <w:rsid w:val="00F832D0"/>
    <w:rsid w:val="00FD485C"/>
    <w:rsid w:val="00FD60A3"/>
    <w:rsid w:val="00FD63FC"/>
    <w:rsid w:val="00FF0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30E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E03743"/>
    <w:rPr>
      <w:color w:val="404040" w:themeColor="text1" w:themeTint="BF"/>
      <w:sz w:val="20"/>
    </w:rPr>
  </w:style>
  <w:style w:type="paragraph" w:styleId="Heading1">
    <w:name w:val="heading 1"/>
    <w:basedOn w:val="Normal"/>
    <w:next w:val="Normal"/>
    <w:link w:val="Heading1Char"/>
    <w:uiPriority w:val="9"/>
    <w:qFormat/>
    <w:rsid w:val="00E03743"/>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themeColor="text2"/>
      <w:szCs w:val="24"/>
    </w:rPr>
  </w:style>
  <w:style w:type="character" w:customStyle="1" w:styleId="HeaderChar">
    <w:name w:val="Header Char"/>
    <w:basedOn w:val="DefaultParagraphFont"/>
    <w:link w:val="Header"/>
    <w:rsid w:val="00E03743"/>
    <w:rPr>
      <w:color w:val="4B5A60" w:themeColor="text2"/>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themeColor="accent1"/>
      <w:szCs w:val="16"/>
    </w:rPr>
  </w:style>
  <w:style w:type="character" w:customStyle="1" w:styleId="FooterChar">
    <w:name w:val="Footer Char"/>
    <w:basedOn w:val="DefaultParagraphFont"/>
    <w:link w:val="Footer"/>
    <w:rsid w:val="00E03743"/>
    <w:rPr>
      <w:color w:val="7C8F97" w:themeColor="accent1"/>
      <w:sz w:val="20"/>
      <w:szCs w:val="16"/>
    </w:rPr>
  </w:style>
  <w:style w:type="paragraph" w:customStyle="1" w:styleId="Header-Left">
    <w:name w:val="Header-Left"/>
    <w:basedOn w:val="Normal"/>
    <w:rsid w:val="00E03743"/>
    <w:pPr>
      <w:spacing w:before="400" w:after="400"/>
      <w:ind w:left="216"/>
    </w:pPr>
    <w:rPr>
      <w:rFonts w:asciiTheme="majorHAnsi" w:eastAsiaTheme="majorEastAsia" w:hAnsiTheme="majorHAnsi" w:cstheme="majorBidi"/>
      <w:color w:val="4B5A60" w:themeColor="text2"/>
      <w:sz w:val="40"/>
    </w:rPr>
  </w:style>
  <w:style w:type="paragraph" w:customStyle="1" w:styleId="Header-Right">
    <w:name w:val="Header-Right"/>
    <w:basedOn w:val="Normal"/>
    <w:rsid w:val="00E03743"/>
    <w:pPr>
      <w:spacing w:before="80" w:after="80" w:line="220" w:lineRule="atLeast"/>
      <w:ind w:left="216" w:right="216"/>
    </w:pPr>
    <w:rPr>
      <w:color w:val="4B5A60" w:themeColor="text2"/>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basedOn w:val="DefaultParagraphFont"/>
    <w:link w:val="BodyText"/>
    <w:rsid w:val="00E03743"/>
    <w:rPr>
      <w:color w:val="404040" w:themeColor="text1" w:themeTint="BF"/>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basedOn w:val="DefaultParagraphFont"/>
    <w:link w:val="Signature"/>
    <w:rsid w:val="00E03743"/>
    <w:rPr>
      <w:color w:val="404040" w:themeColor="text1" w:themeTint="BF"/>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left w:w="0" w:type="dxa"/>
        <w:right w:w="0" w:type="dxa"/>
      </w:tblCellMar>
    </w:tblPr>
    <w:tcPr>
      <w:shd w:val="clear" w:color="auto" w:fill="FFFFFF" w:themeFill="background1"/>
    </w:tcPr>
  </w:style>
  <w:style w:type="table" w:customStyle="1" w:styleId="BorderTable-Header">
    <w:name w:val="Border Table - Header"/>
    <w:basedOn w:val="TableNormal"/>
    <w:rsid w:val="00E03743"/>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404040"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themeColor="accent1" w:shadow="1"/>
        <w:left w:val="single" w:sz="2" w:space="10" w:color="7C8F97" w:themeColor="accent1" w:shadow="1"/>
        <w:bottom w:val="single" w:sz="2" w:space="10" w:color="7C8F97" w:themeColor="accent1" w:shadow="1"/>
        <w:right w:val="single" w:sz="2" w:space="10" w:color="7C8F97" w:themeColor="accent1" w:shadow="1"/>
      </w:pBdr>
      <w:ind w:left="1152" w:right="1152"/>
    </w:pPr>
    <w:rPr>
      <w:i/>
      <w:iCs/>
      <w:color w:val="7C8F97"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404040" w:themeColor="text1" w:themeTint="BF"/>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themeColor="text1" w:themeTint="BF"/>
      <w:sz w:val="20"/>
      <w:szCs w:val="20"/>
    </w:rPr>
  </w:style>
  <w:style w:type="character" w:customStyle="1" w:styleId="BodyText2Char">
    <w:name w:val="Body Text 2 Char"/>
    <w:basedOn w:val="DefaultParagraphFont"/>
    <w:link w:val="BodyText2"/>
    <w:semiHidden/>
    <w:rsid w:val="00E03743"/>
    <w:rPr>
      <w:color w:val="404040"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404040"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404040" w:themeColor="text1" w:themeTint="BF"/>
      <w:sz w:val="16"/>
      <w:szCs w:val="16"/>
    </w:rPr>
  </w:style>
  <w:style w:type="paragraph" w:styleId="Caption">
    <w:name w:val="caption"/>
    <w:basedOn w:val="Normal"/>
    <w:next w:val="Normal"/>
    <w:semiHidden/>
    <w:unhideWhenUsed/>
    <w:qFormat/>
    <w:rsid w:val="00E03743"/>
    <w:pPr>
      <w:spacing w:after="200"/>
    </w:pPr>
    <w:rPr>
      <w:b/>
      <w:bCs/>
      <w:color w:val="7C8F97" w:themeColor="accent1"/>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basedOn w:val="DefaultParagraphFont"/>
    <w:link w:val="Closing"/>
    <w:rsid w:val="00E34BC3"/>
    <w:rPr>
      <w:color w:val="404040" w:themeColor="text1" w:themeTint="BF"/>
      <w:sz w:val="20"/>
    </w:rPr>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404040"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404040"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404040"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404040"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404040" w:themeColor="text1" w:themeTint="BF"/>
      <w:sz w:val="20"/>
      <w:szCs w:val="20"/>
    </w:rPr>
  </w:style>
  <w:style w:type="character" w:customStyle="1" w:styleId="Heading1Char">
    <w:name w:val="Heading 1 Char"/>
    <w:basedOn w:val="DefaultParagraphFont"/>
    <w:link w:val="Heading1"/>
    <w:uiPriority w:val="9"/>
    <w:rsid w:val="00E03743"/>
    <w:rPr>
      <w:rFonts w:asciiTheme="majorHAnsi" w:eastAsiaTheme="majorEastAsia" w:hAnsiTheme="majorHAnsi" w:cstheme="majorBidi"/>
      <w:b/>
      <w:bCs/>
      <w:color w:val="5B6B72" w:themeColor="accent1" w:themeShade="BF"/>
      <w:sz w:val="28"/>
      <w:szCs w:val="28"/>
    </w:rPr>
  </w:style>
  <w:style w:type="character" w:customStyle="1" w:styleId="Heading2Char">
    <w:name w:val="Heading 2 Char"/>
    <w:basedOn w:val="DefaultParagraphFont"/>
    <w:link w:val="Heading2"/>
    <w:semiHidden/>
    <w:rsid w:val="00E03743"/>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E0374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404040"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404040"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IntenseQuote">
    <w:name w:val="Intense Quote"/>
    <w:basedOn w:val="Normal"/>
    <w:next w:val="Normal"/>
    <w:link w:val="IntenseQuoteChar"/>
    <w:qFormat/>
    <w:rsid w:val="00E03743"/>
    <w:pPr>
      <w:pBdr>
        <w:bottom w:val="single" w:sz="4" w:space="4" w:color="7C8F97" w:themeColor="accent1"/>
      </w:pBdr>
      <w:spacing w:before="200" w:after="280"/>
      <w:ind w:left="936" w:right="936"/>
    </w:pPr>
    <w:rPr>
      <w:b/>
      <w:bCs/>
      <w:i/>
      <w:iCs/>
      <w:color w:val="7C8F97" w:themeColor="accent1"/>
    </w:rPr>
  </w:style>
  <w:style w:type="character" w:customStyle="1" w:styleId="IntenseQuoteChar">
    <w:name w:val="Intense Quote Char"/>
    <w:basedOn w:val="DefaultParagraphFont"/>
    <w:link w:val="IntenseQuote"/>
    <w:rsid w:val="00E03743"/>
    <w:rPr>
      <w:b/>
      <w:bCs/>
      <w:i/>
      <w:iCs/>
      <w:color w:val="7C8F97" w:themeColor="accent1"/>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E03743"/>
    <w:rPr>
      <w:color w:val="404040" w:themeColor="text1" w:themeTint="BF"/>
      <w:sz w:val="20"/>
    </w:rPr>
  </w:style>
  <w:style w:type="paragraph" w:styleId="NormalWeb">
    <w:name w:val="Normal (Web)"/>
    <w:basedOn w:val="Normal"/>
    <w:semiHidden/>
    <w:unhideWhenUsed/>
    <w:rsid w:val="00E03743"/>
    <w:rPr>
      <w:rFonts w:ascii="Times New Roman" w:hAnsi="Times New Roman" w:cs="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404040" w:themeColor="text1" w:themeTint="BF"/>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basedOn w:val="DefaultParagraphFont"/>
    <w:link w:val="PlainText"/>
    <w:semiHidden/>
    <w:rsid w:val="00E03743"/>
    <w:rPr>
      <w:rFonts w:ascii="Consolas" w:hAnsi="Consolas"/>
      <w:color w:val="404040" w:themeColor="text1" w:themeTint="BF"/>
      <w:sz w:val="21"/>
      <w:szCs w:val="21"/>
    </w:rPr>
  </w:style>
  <w:style w:type="paragraph" w:styleId="Quote">
    <w:name w:val="Quote"/>
    <w:basedOn w:val="Normal"/>
    <w:next w:val="Normal"/>
    <w:link w:val="QuoteChar"/>
    <w:qFormat/>
    <w:rsid w:val="00E03743"/>
    <w:rPr>
      <w:i/>
      <w:iCs/>
      <w:color w:val="000000" w:themeColor="text1"/>
    </w:rPr>
  </w:style>
  <w:style w:type="character" w:customStyle="1" w:styleId="QuoteChar">
    <w:name w:val="Quote Char"/>
    <w:basedOn w:val="DefaultParagraphFont"/>
    <w:link w:val="Quote"/>
    <w:rsid w:val="00E03743"/>
    <w:rPr>
      <w:i/>
      <w:iCs/>
      <w:color w:val="000000" w:themeColor="text1"/>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404040" w:themeColor="text1" w:themeTint="BF"/>
      <w:sz w:val="20"/>
    </w:rPr>
  </w:style>
  <w:style w:type="paragraph" w:styleId="Subtitle">
    <w:name w:val="Subtitle"/>
    <w:basedOn w:val="Normal"/>
    <w:next w:val="Normal"/>
    <w:link w:val="SubtitleChar"/>
    <w:qFormat/>
    <w:rsid w:val="00E03743"/>
    <w:pPr>
      <w:numPr>
        <w:ilvl w:val="1"/>
      </w:numPr>
    </w:pPr>
    <w:rPr>
      <w:rFonts w:asciiTheme="majorHAnsi" w:eastAsiaTheme="majorEastAsia" w:hAnsiTheme="majorHAnsi" w:cstheme="majorBidi"/>
      <w:i/>
      <w:iCs/>
      <w:color w:val="7C8F97" w:themeColor="accent1"/>
      <w:spacing w:val="15"/>
      <w:sz w:val="24"/>
      <w:szCs w:val="24"/>
    </w:rPr>
  </w:style>
  <w:style w:type="character" w:customStyle="1" w:styleId="SubtitleChar">
    <w:name w:val="Subtitle Char"/>
    <w:basedOn w:val="DefaultParagraphFont"/>
    <w:link w:val="Subtitle"/>
    <w:rsid w:val="00E03743"/>
    <w:rPr>
      <w:rFonts w:asciiTheme="majorHAnsi" w:eastAsiaTheme="majorEastAsia" w:hAnsiTheme="majorHAnsi" w:cstheme="majorBidi"/>
      <w:i/>
      <w:iCs/>
      <w:color w:val="7C8F97" w:themeColor="accent1"/>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themeColor="accent1"/>
      </w:pBdr>
      <w:spacing w:after="300"/>
      <w:contextualSpacing/>
    </w:pPr>
    <w:rPr>
      <w:rFonts w:asciiTheme="majorHAnsi" w:eastAsiaTheme="majorEastAsia" w:hAnsiTheme="majorHAnsi" w:cstheme="majorBidi"/>
      <w:color w:val="384347"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384347"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character" w:styleId="Hyperlink">
    <w:name w:val="Hyperlink"/>
    <w:basedOn w:val="DefaultParagraphFont"/>
    <w:uiPriority w:val="99"/>
    <w:unhideWhenUsed/>
    <w:rsid w:val="009E0458"/>
    <w:rPr>
      <w:color w:val="524A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7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ay7182@aol.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di@butterballkenne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ictordogfood.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odi@butterballkenn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dilynngray/Library/Containers/com.microsoft.Word/Data/Macintosh%20HD:Applications:Microsoft%20Office%202011:Office:Media:Templates:Print%20Layout%20View:Stationery:Capital%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617CD5D9053B4BB2389178C18844CE"/>
        <w:category>
          <w:name w:val="General"/>
          <w:gallery w:val="placeholder"/>
        </w:category>
        <w:types>
          <w:type w:val="bbPlcHdr"/>
        </w:types>
        <w:behaviors>
          <w:behavior w:val="content"/>
        </w:behaviors>
        <w:guid w:val="{15829748-9059-1B44-962C-4C1FDB389224}"/>
      </w:docPartPr>
      <w:docPartBody>
        <w:p w:rsidR="00AA7585" w:rsidRDefault="004100CA">
          <w:pPr>
            <w:pStyle w:val="BodyText"/>
          </w:pPr>
          <w: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AA7585" w:rsidRDefault="004100CA">
          <w:pPr>
            <w:pStyle w:val="BodyText"/>
          </w:pPr>
          <w: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4100CA" w:rsidRDefault="004100CA">
          <w:pPr>
            <w:pStyle w:val="1A617CD5D9053B4BB2389178C18844CE"/>
          </w:pPr>
          <w: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0CA"/>
    <w:rsid w:val="00030DB8"/>
    <w:rsid w:val="00066707"/>
    <w:rsid w:val="001A6583"/>
    <w:rsid w:val="00216D8B"/>
    <w:rsid w:val="00256EEA"/>
    <w:rsid w:val="004100CA"/>
    <w:rsid w:val="00477F11"/>
    <w:rsid w:val="005743F9"/>
    <w:rsid w:val="0087543E"/>
    <w:rsid w:val="008C328C"/>
    <w:rsid w:val="00947E04"/>
    <w:rsid w:val="009C6C59"/>
    <w:rsid w:val="00A61325"/>
    <w:rsid w:val="00AA7585"/>
    <w:rsid w:val="00B413F9"/>
    <w:rsid w:val="00D701F0"/>
    <w:rsid w:val="00E12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60" w:after="60"/>
    </w:pPr>
    <w:rPr>
      <w:rFonts w:eastAsiaTheme="minorHAnsi"/>
      <w:color w:val="404040" w:themeColor="text1" w:themeTint="BF"/>
      <w:sz w:val="20"/>
      <w:szCs w:val="20"/>
      <w:lang w:eastAsia="en-US"/>
    </w:rPr>
  </w:style>
  <w:style w:type="character" w:customStyle="1" w:styleId="BodyTextChar">
    <w:name w:val="Body Text Char"/>
    <w:basedOn w:val="DefaultParagraphFont"/>
    <w:link w:val="BodyText"/>
    <w:rPr>
      <w:rFonts w:eastAsiaTheme="minorHAnsi"/>
      <w:color w:val="404040" w:themeColor="text1" w:themeTint="BF"/>
      <w:sz w:val="20"/>
      <w:szCs w:val="20"/>
      <w:lang w:eastAsia="en-US"/>
    </w:rPr>
  </w:style>
  <w:style w:type="paragraph" w:customStyle="1" w:styleId="1A617CD5D9053B4BB2389178C18844CE">
    <w:name w:val="1A617CD5D9053B4BB2389178C1884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9D474-BA7F-894E-8FCA-07B31C38A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2011:Office:Media:Templates:Print Layout View:Stationery:Capital Letter.dotx</Template>
  <TotalTime>1</TotalTime>
  <Pages>1</Pages>
  <Words>1354</Words>
  <Characters>7721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Gray</dc:creator>
  <cp:keywords/>
  <dc:description/>
  <cp:lastModifiedBy>Jodi Jodi</cp:lastModifiedBy>
  <cp:revision>2</cp:revision>
  <cp:lastPrinted>2019-02-11T21:00:00Z</cp:lastPrinted>
  <dcterms:created xsi:type="dcterms:W3CDTF">2019-06-11T00:47:00Z</dcterms:created>
  <dcterms:modified xsi:type="dcterms:W3CDTF">2019-06-11T00:47:00Z</dcterms:modified>
  <cp:category/>
</cp:coreProperties>
</file>